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5121E" w:rsidRDefault="0065121E"/>
    <w:p w14:paraId="00000002" w14:textId="4BA8A146" w:rsidR="0065121E" w:rsidRDefault="00B65C00" w:rsidP="00B65C00">
      <w:pPr>
        <w:jc w:val="center"/>
      </w:pPr>
      <w:r w:rsidRPr="000809B2">
        <w:rPr>
          <w:noProof/>
          <w:lang w:val="en-GB"/>
        </w:rPr>
        <w:drawing>
          <wp:inline distT="0" distB="0" distL="0" distR="0" wp14:anchorId="1F3FD971" wp14:editId="6F8583D0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3" w14:textId="575BE114" w:rsidR="0065121E" w:rsidRPr="00B7275D" w:rsidRDefault="00000000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B7275D">
        <w:rPr>
          <w:rFonts w:ascii="Brill" w:hAnsi="Brill"/>
          <w:i/>
          <w:iCs/>
          <w:sz w:val="36"/>
          <w:szCs w:val="36"/>
          <w:lang w:val="en-GB"/>
        </w:rPr>
        <w:t>THEOT</w:t>
      </w:r>
      <w:r w:rsidR="00B65C00" w:rsidRPr="00B7275D">
        <w:rPr>
          <w:rFonts w:ascii="Brill" w:hAnsi="Brill"/>
          <w:i/>
          <w:iCs/>
          <w:sz w:val="36"/>
          <w:szCs w:val="36"/>
          <w:lang w:val="en-GB"/>
        </w:rPr>
        <w:t xml:space="preserve"> </w:t>
      </w:r>
      <w:r w:rsidRPr="00B7275D">
        <w:rPr>
          <w:rFonts w:ascii="Brill" w:hAnsi="Brill"/>
          <w:i/>
          <w:iCs/>
          <w:sz w:val="36"/>
          <w:szCs w:val="36"/>
          <w:lang w:val="en-GB"/>
        </w:rPr>
        <w:t>Daniel</w:t>
      </w:r>
      <w:r w:rsidR="00B65C00" w:rsidRPr="00B7275D">
        <w:rPr>
          <w:rFonts w:ascii="Brill" w:hAnsi="Brill"/>
          <w:i/>
          <w:iCs/>
          <w:sz w:val="36"/>
          <w:szCs w:val="36"/>
          <w:lang w:val="en-GB"/>
        </w:rPr>
        <w:t xml:space="preserve"> </w:t>
      </w:r>
      <w:r w:rsidRPr="00B7275D">
        <w:rPr>
          <w:rFonts w:ascii="Brill" w:hAnsi="Brill"/>
          <w:i/>
          <w:iCs/>
          <w:sz w:val="36"/>
          <w:szCs w:val="36"/>
          <w:lang w:val="en-GB"/>
        </w:rPr>
        <w:t>in</w:t>
      </w:r>
      <w:r w:rsidR="00B65C00" w:rsidRPr="00B7275D">
        <w:rPr>
          <w:rFonts w:ascii="Brill" w:hAnsi="Brill"/>
          <w:i/>
          <w:iCs/>
          <w:sz w:val="36"/>
          <w:szCs w:val="36"/>
          <w:lang w:val="en-GB"/>
        </w:rPr>
        <w:t xml:space="preserve"> </w:t>
      </w:r>
      <w:r w:rsidRPr="00B7275D">
        <w:rPr>
          <w:rFonts w:ascii="Brill" w:hAnsi="Brill"/>
          <w:i/>
          <w:iCs/>
          <w:sz w:val="36"/>
          <w:szCs w:val="36"/>
          <w:lang w:val="en-GB"/>
        </w:rPr>
        <w:t>UNESCO</w:t>
      </w:r>
      <w:r w:rsidR="00B65C00" w:rsidRPr="00B7275D">
        <w:rPr>
          <w:rFonts w:ascii="Brill" w:hAnsi="Brill"/>
          <w:i/>
          <w:iCs/>
          <w:sz w:val="36"/>
          <w:szCs w:val="36"/>
          <w:lang w:val="en-GB"/>
        </w:rPr>
        <w:t xml:space="preserve"> </w:t>
      </w:r>
      <w:r w:rsidRPr="00B7275D">
        <w:rPr>
          <w:rFonts w:ascii="Brill" w:hAnsi="Brill"/>
          <w:i/>
          <w:iCs/>
          <w:sz w:val="36"/>
          <w:szCs w:val="36"/>
          <w:lang w:val="en-GB"/>
        </w:rPr>
        <w:t>10.34</w:t>
      </w:r>
    </w:p>
    <w:p w14:paraId="70A9DDF0" w14:textId="6A0B043E" w:rsidR="008E3C77" w:rsidRPr="006F78D7" w:rsidRDefault="00000000" w:rsidP="00B65C00">
      <w:pPr>
        <w:jc w:val="center"/>
        <w:rPr>
          <w:rFonts w:ascii="Brill" w:hAnsi="Brill"/>
          <w:sz w:val="18"/>
          <w:szCs w:val="18"/>
          <w:lang w:val="en-GB"/>
        </w:rPr>
      </w:pPr>
      <w:r w:rsidRPr="008E3C77">
        <w:rPr>
          <w:rFonts w:ascii="Brill" w:eastAsia="Nyala" w:hAnsi="Brill" w:cs="Nyala"/>
          <w:sz w:val="18"/>
          <w:szCs w:val="18"/>
          <w:lang w:val="en-GB"/>
        </w:rPr>
        <w:t>Ff. 1r</w:t>
      </w:r>
      <w:r w:rsidRPr="008E3C77">
        <w:rPr>
          <w:rFonts w:ascii="Brill" w:eastAsia="Brill" w:hAnsi="Brill" w:cs="Brill"/>
          <w:sz w:val="18"/>
          <w:szCs w:val="18"/>
          <w:lang w:val="en-GB"/>
        </w:rPr>
        <w:t>–</w:t>
      </w:r>
      <w:r w:rsidRPr="008E3C77">
        <w:rPr>
          <w:rFonts w:ascii="Brill" w:eastAsia="Nyala" w:hAnsi="Brill" w:cs="Nyala"/>
          <w:sz w:val="18"/>
          <w:szCs w:val="18"/>
          <w:lang w:val="en-GB"/>
        </w:rPr>
        <w:t>37v</w:t>
      </w:r>
      <w:r w:rsidR="00B65C00" w:rsidRPr="008E3C77">
        <w:rPr>
          <w:rFonts w:ascii="Brill" w:eastAsia="Nyala" w:hAnsi="Brill" w:cs="Nyala"/>
          <w:sz w:val="18"/>
          <w:szCs w:val="18"/>
          <w:lang w:val="en-GB"/>
        </w:rPr>
        <w:br/>
      </w:r>
      <w:r w:rsidR="008E3C77" w:rsidRPr="008E3C77">
        <w:rPr>
          <w:rFonts w:ascii="Brill" w:hAnsi="Brill"/>
          <w:sz w:val="18"/>
          <w:szCs w:val="18"/>
          <w:lang w:val="en-GB"/>
        </w:rPr>
        <w:t xml:space="preserve">For the books of the Daniel cycle, the following people were involved in creating first, second, and third drafts of transcriptions: Hiwot Samuel, Ashlee </w:t>
      </w:r>
      <w:proofErr w:type="spellStart"/>
      <w:r w:rsidR="008E3C77" w:rsidRPr="008E3C77">
        <w:rPr>
          <w:rFonts w:ascii="Brill" w:hAnsi="Brill"/>
          <w:sz w:val="18"/>
          <w:szCs w:val="18"/>
          <w:lang w:val="en-GB"/>
        </w:rPr>
        <w:t>Maslik</w:t>
      </w:r>
      <w:proofErr w:type="spellEnd"/>
      <w:r w:rsidR="008E3C77" w:rsidRPr="008E3C77">
        <w:rPr>
          <w:rFonts w:ascii="Brill" w:hAnsi="Brill"/>
          <w:sz w:val="18"/>
          <w:szCs w:val="18"/>
          <w:lang w:val="en-GB"/>
        </w:rPr>
        <w:t xml:space="preserve">, Jonah Sanford, Steve Delamarter, </w:t>
      </w:r>
      <w:proofErr w:type="spellStart"/>
      <w:r w:rsidR="008E3C77" w:rsidRPr="008E3C77">
        <w:rPr>
          <w:rFonts w:ascii="Brill" w:hAnsi="Brill"/>
          <w:sz w:val="18"/>
          <w:szCs w:val="18"/>
          <w:lang w:val="en-GB"/>
        </w:rPr>
        <w:t>Qidist</w:t>
      </w:r>
      <w:proofErr w:type="spellEnd"/>
      <w:r w:rsidR="008E3C77" w:rsidRPr="008E3C77">
        <w:rPr>
          <w:rFonts w:ascii="Brill" w:hAnsi="Brill"/>
          <w:sz w:val="18"/>
          <w:szCs w:val="18"/>
          <w:lang w:val="en-GB"/>
        </w:rPr>
        <w:t xml:space="preserve">, Dejene, and Sarah Vulcan. </w:t>
      </w:r>
      <w:r w:rsidR="008E3C77" w:rsidRPr="006F78D7">
        <w:rPr>
          <w:rFonts w:ascii="Brill" w:hAnsi="Brill"/>
          <w:sz w:val="18"/>
          <w:szCs w:val="18"/>
          <w:lang w:val="en-GB"/>
        </w:rPr>
        <w:t>Draft</w:t>
      </w:r>
      <w:r w:rsidR="006F78D7" w:rsidRPr="006F78D7">
        <w:rPr>
          <w:rFonts w:ascii="Brill" w:hAnsi="Brill"/>
          <w:sz w:val="18"/>
          <w:szCs w:val="18"/>
          <w:lang w:val="en-GB"/>
        </w:rPr>
        <w:t xml:space="preserve">s four, five, and six, </w:t>
      </w:r>
      <w:r w:rsidR="008E3C77" w:rsidRPr="006F78D7">
        <w:rPr>
          <w:rFonts w:ascii="Brill" w:hAnsi="Brill"/>
          <w:sz w:val="18"/>
          <w:szCs w:val="18"/>
          <w:lang w:val="en-GB"/>
        </w:rPr>
        <w:t xml:space="preserve">Abenezer </w:t>
      </w:r>
      <w:r w:rsidR="006F78D7" w:rsidRPr="006F78D7">
        <w:rPr>
          <w:rFonts w:ascii="Brill" w:hAnsi="Brill"/>
          <w:sz w:val="18"/>
          <w:szCs w:val="18"/>
          <w:lang w:val="en-GB"/>
        </w:rPr>
        <w:t xml:space="preserve">Hussen, </w:t>
      </w:r>
      <w:proofErr w:type="spellStart"/>
      <w:r w:rsidR="006F78D7" w:rsidRPr="006F78D7">
        <w:rPr>
          <w:rFonts w:ascii="Brill" w:hAnsi="Brill"/>
          <w:sz w:val="18"/>
          <w:szCs w:val="18"/>
          <w:lang w:val="en-GB"/>
        </w:rPr>
        <w:t>Wondesen</w:t>
      </w:r>
      <w:proofErr w:type="spellEnd"/>
      <w:r w:rsidR="006F78D7" w:rsidRPr="006F78D7">
        <w:rPr>
          <w:rFonts w:ascii="Brill" w:hAnsi="Brill"/>
          <w:sz w:val="18"/>
          <w:szCs w:val="18"/>
          <w:lang w:val="en-GB"/>
        </w:rPr>
        <w:t xml:space="preserve"> Eshetu, Hi</w:t>
      </w:r>
      <w:r w:rsidR="006F78D7">
        <w:rPr>
          <w:rFonts w:ascii="Brill" w:hAnsi="Brill"/>
          <w:sz w:val="18"/>
          <w:szCs w:val="18"/>
          <w:lang w:val="en-GB"/>
        </w:rPr>
        <w:t>wot Samuel</w:t>
      </w:r>
      <w:r w:rsidR="006F78D7" w:rsidRPr="006F78D7">
        <w:rPr>
          <w:rFonts w:ascii="Brill" w:hAnsi="Brill"/>
          <w:sz w:val="18"/>
          <w:szCs w:val="18"/>
          <w:lang w:val="en-GB"/>
        </w:rPr>
        <w:t xml:space="preserve">; Draft </w:t>
      </w:r>
      <w:r w:rsidR="006F78D7">
        <w:rPr>
          <w:rFonts w:ascii="Brill" w:hAnsi="Brill"/>
          <w:sz w:val="18"/>
          <w:szCs w:val="18"/>
          <w:lang w:val="en-GB"/>
        </w:rPr>
        <w:t>7</w:t>
      </w:r>
      <w:r w:rsidR="006F78D7" w:rsidRPr="006F78D7">
        <w:rPr>
          <w:rFonts w:ascii="Brill" w:hAnsi="Brill"/>
          <w:sz w:val="18"/>
          <w:szCs w:val="18"/>
          <w:lang w:val="en-GB"/>
        </w:rPr>
        <w:t xml:space="preserve"> </w:t>
      </w:r>
      <w:proofErr w:type="spellStart"/>
      <w:r w:rsidR="008E3C77" w:rsidRPr="006F78D7">
        <w:rPr>
          <w:rFonts w:ascii="Brill" w:hAnsi="Brill"/>
          <w:sz w:val="18"/>
          <w:szCs w:val="18"/>
          <w:lang w:val="en-GB"/>
        </w:rPr>
        <w:t>Transkribus</w:t>
      </w:r>
      <w:proofErr w:type="spellEnd"/>
      <w:r w:rsidR="008E3C77" w:rsidRPr="006F78D7">
        <w:rPr>
          <w:rFonts w:ascii="Brill" w:hAnsi="Brill"/>
          <w:sz w:val="18"/>
          <w:szCs w:val="18"/>
          <w:lang w:val="en-GB"/>
        </w:rPr>
        <w:t xml:space="preserve">; Draft </w:t>
      </w:r>
      <w:r w:rsidR="006F78D7">
        <w:rPr>
          <w:rFonts w:ascii="Brill" w:hAnsi="Brill"/>
          <w:sz w:val="18"/>
          <w:szCs w:val="18"/>
          <w:lang w:val="en-GB"/>
        </w:rPr>
        <w:t>8</w:t>
      </w:r>
      <w:r w:rsidR="008E3C77" w:rsidRPr="006F78D7">
        <w:rPr>
          <w:rFonts w:ascii="Brill" w:hAnsi="Brill"/>
          <w:sz w:val="18"/>
          <w:szCs w:val="18"/>
          <w:lang w:val="en-GB"/>
        </w:rPr>
        <w:t xml:space="preserve">, Steve Delamarter; Draft </w:t>
      </w:r>
      <w:r w:rsidR="006F78D7">
        <w:rPr>
          <w:rFonts w:ascii="Brill" w:hAnsi="Brill"/>
          <w:sz w:val="18"/>
          <w:szCs w:val="18"/>
          <w:lang w:val="en-GB"/>
        </w:rPr>
        <w:t>9</w:t>
      </w:r>
      <w:r w:rsidR="008E3C77" w:rsidRPr="006F78D7">
        <w:rPr>
          <w:rFonts w:ascii="Brill" w:hAnsi="Brill"/>
          <w:sz w:val="18"/>
          <w:szCs w:val="18"/>
          <w:lang w:val="en-GB"/>
        </w:rPr>
        <w:t>: Demeke</w:t>
      </w:r>
      <w:r w:rsidR="006F78D7">
        <w:rPr>
          <w:rFonts w:ascii="Brill" w:hAnsi="Brill"/>
          <w:sz w:val="18"/>
          <w:szCs w:val="18"/>
          <w:lang w:val="en-GB"/>
        </w:rPr>
        <w:t xml:space="preserve"> Berhane</w:t>
      </w:r>
      <w:r w:rsidR="008E3C77" w:rsidRPr="006F78D7">
        <w:rPr>
          <w:rFonts w:ascii="Brill" w:hAnsi="Brill"/>
          <w:sz w:val="18"/>
          <w:szCs w:val="18"/>
          <w:lang w:val="en-GB"/>
        </w:rPr>
        <w:t xml:space="preserve">; Draft </w:t>
      </w:r>
      <w:r w:rsidR="006F78D7">
        <w:rPr>
          <w:rFonts w:ascii="Brill" w:hAnsi="Brill"/>
          <w:sz w:val="18"/>
          <w:szCs w:val="18"/>
          <w:lang w:val="en-GB"/>
        </w:rPr>
        <w:t>10</w:t>
      </w:r>
      <w:r w:rsidR="008E3C77" w:rsidRPr="006F78D7">
        <w:rPr>
          <w:rFonts w:ascii="Brill" w:hAnsi="Brill"/>
          <w:sz w:val="18"/>
          <w:szCs w:val="18"/>
          <w:lang w:val="en-GB"/>
        </w:rPr>
        <w:t xml:space="preserve">: Demeke and Delamarter; Draft </w:t>
      </w:r>
      <w:r w:rsidR="006F78D7">
        <w:rPr>
          <w:rFonts w:ascii="Brill" w:hAnsi="Brill"/>
          <w:sz w:val="18"/>
          <w:szCs w:val="18"/>
          <w:lang w:val="en-GB"/>
        </w:rPr>
        <w:t>11</w:t>
      </w:r>
      <w:r w:rsidR="008E3C77" w:rsidRPr="006F78D7">
        <w:rPr>
          <w:rFonts w:ascii="Brill" w:hAnsi="Brill"/>
          <w:sz w:val="18"/>
          <w:szCs w:val="18"/>
          <w:lang w:val="en-GB"/>
        </w:rPr>
        <w:t xml:space="preserve">, Ralph Lee. </w:t>
      </w:r>
    </w:p>
    <w:p w14:paraId="00000006" w14:textId="3CBC6BE3" w:rsidR="0065121E" w:rsidRPr="006F78D7" w:rsidRDefault="008E3C77" w:rsidP="008E3C77">
      <w:pPr>
        <w:rPr>
          <w:lang w:val="en-GB"/>
        </w:rPr>
      </w:pPr>
      <w:bookmarkStart w:id="0" w:name="_Hlk178868999"/>
      <w:bookmarkStart w:id="1" w:name="_Hlk179214470"/>
      <w:r w:rsidRPr="000809B2">
        <w:rPr>
          <w:i/>
          <w:iCs/>
          <w:sz w:val="18"/>
          <w:szCs w:val="18"/>
          <w:lang w:val="en-GB"/>
        </w:rPr>
        <w:t>Nota Bene</w:t>
      </w:r>
      <w:r w:rsidRPr="000809B2">
        <w:rPr>
          <w:sz w:val="18"/>
          <w:szCs w:val="18"/>
          <w:lang w:val="en-GB"/>
        </w:rPr>
        <w:t xml:space="preserve">: </w:t>
      </w:r>
      <w:bookmarkStart w:id="2" w:name="_Hlk179213338"/>
      <w:bookmarkEnd w:id="0"/>
      <w:r w:rsidRPr="000809B2">
        <w:rPr>
          <w:sz w:val="18"/>
          <w:szCs w:val="18"/>
          <w:lang w:val="en-GB"/>
        </w:rPr>
        <w:t>Each paragraph represents the text from a single column.</w:t>
      </w:r>
      <w:bookmarkEnd w:id="2"/>
      <w:r w:rsidRPr="000809B2">
        <w:rPr>
          <w:sz w:val="18"/>
          <w:szCs w:val="18"/>
          <w:lang w:val="en-GB"/>
        </w:rPr>
        <w:t xml:space="preserve"> </w:t>
      </w:r>
      <w:bookmarkEnd w:id="1"/>
      <w:r w:rsidRPr="000809B2">
        <w:rPr>
          <w:sz w:val="18"/>
          <w:szCs w:val="18"/>
          <w:lang w:val="en-GB"/>
        </w:rPr>
        <w:t>The images</w:t>
      </w:r>
      <w:r w:rsidR="009A7DED">
        <w:rPr>
          <w:sz w:val="18"/>
          <w:szCs w:val="18"/>
          <w:lang w:val="en-GB"/>
        </w:rPr>
        <w:t xml:space="preserve"> can be viewed at </w:t>
      </w:r>
      <w:r w:rsidR="00B7275D">
        <w:rPr>
          <w:sz w:val="18"/>
          <w:szCs w:val="18"/>
          <w:lang w:val="en-GB"/>
        </w:rPr>
        <w:t xml:space="preserve">the Hamburg University Betamasaheft site </w:t>
      </w:r>
      <w:hyperlink r:id="rId8" w:history="1">
        <w:r w:rsidR="00B7275D" w:rsidRPr="003458ED">
          <w:rPr>
            <w:rStyle w:val="Hyperlink"/>
            <w:sz w:val="18"/>
            <w:szCs w:val="18"/>
            <w:lang w:val="en-GB"/>
          </w:rPr>
          <w:t>https://betamasaheft.eu/manuscripts/DimmaUnesco1034/viewer</w:t>
        </w:r>
      </w:hyperlink>
      <w:r w:rsidR="00B7275D">
        <w:rPr>
          <w:sz w:val="18"/>
          <w:szCs w:val="18"/>
          <w:lang w:val="en-GB"/>
        </w:rPr>
        <w:t xml:space="preserve"> </w:t>
      </w:r>
    </w:p>
    <w:p w14:paraId="00000007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1r]</w:t>
      </w:r>
    </w:p>
    <w:p w14:paraId="00000008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በዝ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አናንያ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ወአዛርያ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ፄዋዌ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ተምህሩ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ልሳነ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ከለዳውያን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ይቁሙ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አስማቲሆሙ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ሕፅዋን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ተበውሑ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እምሊቀ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ሕፅዋን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ይብልዑ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እምአዝርእተ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ባሕቲቱ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ወይስተዩ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ወገቢሮሙ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ገዝፉ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ገጻቲሆሙ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ፈድፋደ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ይበልዑ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እመብልዓ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ወሀቦሙ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ጥበበ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ዲበ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ወሀቦ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ለብዎተ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ሕልማት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ሣልሳይ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ዓመተ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ለኢዮአቄም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ይ</w:t>
      </w:r>
    </w:p>
    <w:p w14:paraId="00000009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ሁዳ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:{</w:t>
      </w:r>
      <w:proofErr w:type="spellStart"/>
      <w:r>
        <w:rPr>
          <w:rFonts w:ascii="Abyssinica SIL" w:eastAsia="Abyssinica SIL" w:hAnsi="Abyssinica SIL" w:cs="Abyssinica SIL"/>
        </w:rPr>
        <w:t>ተውሳጠ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ፆም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}</w:t>
      </w:r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ኢየሩሳሌም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ወዓገታ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ወአግብኦ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እዴሁ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ኢዮአቄምሃ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ይሁዳ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ወክፍለ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ንዋያተ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ወወሰዶሙ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ብሔረ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ሰናኦር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ወንዋያተ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መዝገበ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አምላኩ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ለአዝፋኔስ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ሕፅዋኒሁ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ያግብእ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እምደቂቀ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እስራኤል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እምዘርአ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ወመላእክት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ሕፃናተ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አልቦሙ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ዘላህይ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ገጾሙ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ወምሁራነ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ጥበብ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ለባውያን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ምክር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ወማእምራነ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ተግሣ</w:t>
      </w:r>
      <w:proofErr w:type="spellEnd"/>
    </w:p>
    <w:p w14:paraId="0000000A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1v]</w:t>
      </w:r>
    </w:p>
    <w:p w14:paraId="0000000B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r>
        <w:rPr>
          <w:rFonts w:ascii="Abyssinica SIL" w:eastAsia="Abyssinica SIL" w:hAnsi="Abyssinica SIL" w:cs="Abyssinica SIL"/>
        </w:rPr>
        <w:t>ጽ፡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ይክሉ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ይቁሙ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ጽርሐ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ይምሀሮሙ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መጻሕፍተ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ወልሳነ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ከለዳውያን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ወሠርዓ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ሲሳየ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እመባልዕቲሁ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ዘይሰቲ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ይሕፅንዎሙ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፫፡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ዓመተ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ይቁሙ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ወሀለው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ውስቴቶሙ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እምደቂቀ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ይሁዳ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አናንያ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ወአዛርያ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ወወሀቦሙ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አስማተ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ሕጽዋን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ሰመ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{</w:t>
      </w:r>
      <w:proofErr w:type="spellStart"/>
      <w:r>
        <w:rPr>
          <w:rFonts w:ascii="Abyssinica SIL" w:eastAsia="Abyssinica SIL" w:hAnsi="Abyssinica SIL" w:cs="Abyssinica SIL"/>
        </w:rPr>
        <w:t>ገብረ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ጣዖ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}</w:t>
      </w:r>
      <w:r>
        <w:rPr>
          <w:rFonts w:ascii="Abyssinica SIL" w:eastAsia="Abyssinica SIL" w:hAnsi="Abyssinica SIL" w:cs="Abyssinica SIL"/>
        </w:rPr>
        <w:t>ዮ፡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ወለአናንያ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ሲ</w:t>
      </w:r>
      <w:r w:rsidRPr="00B7275D">
        <w:rPr>
          <w:rFonts w:ascii="Abyssinica SIL" w:eastAsia="Abyssinica SIL" w:hAnsi="Abyssinica SIL" w:cs="Abyssinica SIL"/>
          <w:lang w:val="en-GB"/>
        </w:rPr>
        <w:t>{</w:t>
      </w:r>
      <w:proofErr w:type="spellStart"/>
      <w:r>
        <w:rPr>
          <w:rFonts w:ascii="Abyssinica SIL" w:eastAsia="Abyssinica SIL" w:hAnsi="Abyssinica SIL" w:cs="Abyssinica SIL"/>
        </w:rPr>
        <w:t>ትቀናዪ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ሰቃዱ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አትክልት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ዳቆን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}</w:t>
      </w:r>
      <w:proofErr w:type="spellStart"/>
      <w:r>
        <w:rPr>
          <w:rFonts w:ascii="Abyssinica SIL" w:eastAsia="Abyssinica SIL" w:hAnsi="Abyssinica SIL" w:cs="Abyssinica SIL"/>
        </w:rPr>
        <w:t>ድራቅ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ወለሚሳኤል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ሚሳቅ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ወለአዛርያ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አብደናጎ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ወአጥብአ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በልቡ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ኢያርኵስ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እማዕዶ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ን</w:t>
      </w:r>
    </w:p>
    <w:p w14:paraId="0000000C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ወእምወይን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ስታዩ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ወአስተብቍዖ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ለሊቀ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ሕጽዋን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ኢይርኰስ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ወወሀቦ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ጸጋ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ወሣህለ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ሕጽዋን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{</w:t>
      </w:r>
      <w:proofErr w:type="spellStart"/>
      <w:r>
        <w:rPr>
          <w:rFonts w:ascii="Abyssinica SIL" w:eastAsia="Abyssinica SIL" w:hAnsi="Abyssinica SIL" w:cs="Abyssinica SIL"/>
        </w:rPr>
        <w:t>ራቆ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መሳራ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}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እፈርሆ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ዘሠርዓ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መብልዓ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ወስታየ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ገጻተ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ዚአክሙ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ስሑካነ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ፈድፋደ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እምወራዙት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አብያጺክሙ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ትኩንኑ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lastRenderedPageBreak/>
        <w:t>ለአሜልሳ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{</w:t>
      </w:r>
      <w:proofErr w:type="spellStart"/>
      <w:r>
        <w:rPr>
          <w:rFonts w:ascii="Abyssinica SIL" w:eastAsia="Abyssinica SIL" w:hAnsi="Abyssinica SIL" w:cs="Abyssinica SIL"/>
        </w:rPr>
        <w:t>መኅሊሁ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}</w:t>
      </w:r>
      <w:r>
        <w:rPr>
          <w:rFonts w:ascii="Abyssinica SIL" w:eastAsia="Abyssinica SIL" w:hAnsi="Abyssinica SIL" w:cs="Abyssinica SIL"/>
        </w:rPr>
        <w:t>ድ፡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ዘሤሞ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ሕፅዋን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ወአናንያ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ወአዛርያ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አስተበቍዕ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አመክረነ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ለግብርቲከ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አሡረ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ወይትወሀቡነ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እምአዝርእተ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ለበሊዕ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ወማየ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0D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2r]</w:t>
      </w:r>
    </w:p>
    <w:p w14:paraId="0000000E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ለሰትይ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ወአስተሐይጽ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ገጻተ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ዚአነ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ወገጻተ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ሕፃናት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ይሴሰዩ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እመብልዓ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ወዘከመ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ርኢከ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ትግበር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አግብርቲከ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ሰሚዖ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አመከሮሙ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ዓሡረ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ዕለተ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ዓሡር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አስተርአዩ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ገጻቲሆሙ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ይሄይሱ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ወይገዝፉ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እምኵሎሙ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ደቂቅ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ይሴሰዩ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እመብልዓ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አሜልሳድ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መበልዕት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ወወይን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ስታዮሙ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ወይሁቦሙ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እምአዝርእተ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ወለእሉ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ደቂቅ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ወሀቦሙ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ጥበበ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ወአእምሮ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መጽሐፍ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ወጥበብ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ሰብዎተ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ወሕልማት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</w:t>
      </w:r>
      <w:proofErr w:type="spellEnd"/>
    </w:p>
    <w:p w14:paraId="0000000F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ተፈጺሞሙ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መዋዕል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ዘእምድኅሬሆሙ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ያብእዎሙ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ሕጽዋን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አብኦሙ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ተናገሮሙ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ኢተረክቡ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ወአናንያ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ወአዛርያ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ወበኵሉ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ጥበብ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ወለብዎ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ዘኃሠሠ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በኀቤሆሙ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ረከበ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አሠርተ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ሰገል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ወሥራይ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ወነበረ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ቀዳሚ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ዓመት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ዘቂሮስ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{</w:t>
      </w:r>
      <w:proofErr w:type="spellStart"/>
      <w:r>
        <w:rPr>
          <w:rFonts w:ascii="Abyssinica SIL" w:eastAsia="Abyssinica SIL" w:hAnsi="Abyssinica SIL" w:cs="Abyssinica SIL"/>
        </w:rPr>
        <w:t>ዘለሊሁ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በዝየ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ምዕ፯፡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፳፰፡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}</w:t>
      </w:r>
      <w:proofErr w:type="spellStart"/>
      <w:r>
        <w:rPr>
          <w:rFonts w:ascii="Abyssinica SIL" w:eastAsia="Abyssinica SIL" w:hAnsi="Abyssinica SIL" w:cs="Abyssinica SIL"/>
        </w:rPr>
        <w:t>በዝ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ኢክህሉ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ጠቢባን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ከለዳውያን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ፈክሮ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10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2v]</w:t>
      </w:r>
    </w:p>
    <w:p w14:paraId="00000011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ሕልሙ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ወበእንተዝ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አዘዘ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ይሙቱ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ወበጸሎተ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ተከሥተ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ምሥጢር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አይድኦ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አሐዱ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ወከሠተ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እንበይነ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፬፡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ወበእንተዝ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ግብሮ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ሰገደ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ወአዘዘ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ይሡዑ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ቍርባናተ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ወስሒነ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ይትአመኖ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ወአዕበዮ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በካልዕ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ዓመተ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ናቡከደናጾር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ወደንገፀ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መንፈሱ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ወረስዓ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</w:t>
      </w:r>
      <w:proofErr w:type="spellEnd"/>
    </w:p>
    <w:p w14:paraId="00000012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r>
        <w:rPr>
          <w:rFonts w:ascii="Abyssinica SIL" w:eastAsia="Abyssinica SIL" w:hAnsi="Abyssinica SIL" w:cs="Abyssinica SIL"/>
        </w:rPr>
        <w:t>ሞ፨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ወአዘዘ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ይጸውዑ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መቅሠም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ሰገል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ሥራይ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ወከለዳውያን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ወይንግርዎ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ሕልማቲሁ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ወመጺኦሙ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ወተሀወኩ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በአእምሮ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ወኢየአምር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ዘርኢኩ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ወተሠጥውዎ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ከለዳውያን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በሱርስት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ሕየው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ለአግብርቲከ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ወናይድዕከ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ይሠጠዎሙ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ለከለዳውያን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ንባብ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ተግሕሠ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እምኔየ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ኢታየድዑኒ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ወፍካሬሁ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ትትሐጐሉ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አንትሙ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</w:t>
      </w:r>
      <w:proofErr w:type="spellEnd"/>
    </w:p>
    <w:p w14:paraId="00000013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3r]</w:t>
      </w:r>
    </w:p>
    <w:p w14:paraId="00000014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ያቲክሙ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ይትበረበሩ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አይዳዕክሙኒ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ወፍካሬሁ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ትነሥኡ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እምኔየ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ዕሤታተ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ወሀብታተ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ወክብረ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ንግሩኒ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ወፍካሬሁ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ወአውሥኡ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ይንግር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ለአግብርቲሁ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ወፍካሬሁ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ንነግር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ተሠጥወ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አእመርኩ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ትቤዝው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አእሚረክሙ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ተግኅሠ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እምኔየ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ንባብ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ኢያይዳዕክሙኒ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አሐቲ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ኵነኔ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ሐሳዊተ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ወምሉአ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ሒጣን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ተኃሥሡ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ትንግሩኒ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የኃልፍ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15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lastRenderedPageBreak/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ንግሩኒ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ፍካሬሁኒ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እሙነ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ትንግሩኒ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ይሠጠው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ከለዳውያን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አልቦ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በዲበ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ይፈጽም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አልቦ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መኑሂ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እምነገሥታት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ወኃያል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ዘይሴአል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ዘከመዝ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መቅሰም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ወጠቢብ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ወከለዳዊ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ዕፁብ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ትሴአል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ወኢይትረከብ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መኑሂ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ዘያየድዕ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ኪያሁ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አማልክት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ንብረቶሙ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ዘንተ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ሰሚዖ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አዘዘ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ወ</w:t>
      </w:r>
    </w:p>
    <w:p w14:paraId="00000016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3v]</w:t>
      </w:r>
    </w:p>
    <w:p w14:paraId="00000017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ቍጥዓ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ይቅትሉ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ጠቢባነ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ወወጺኦ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ትእዛዝ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አኃዙ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ይቅትሉ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ጠቢባነ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ወይኅሥሡ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ወአብያጺሁ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ይቅትልዎሙ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ኃሠሠ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ወኵነኔ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አርዮክ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ሠራዊተ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ይቅትሎሙ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ለጠቢባነ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ወተስእሎ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ለዘነሥአ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ምክንያተ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ዘበእንቲአሃ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አምጣነዝ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ድሩክ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ትእዛዝ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እምገጸ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አይድዓ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አርዮክ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በዊኦ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ሰአሎ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የሀቦ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ጊዜ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ያጤይቅ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ወበዊአ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አይድዓ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</w:t>
      </w:r>
      <w:proofErr w:type="spellEnd"/>
    </w:p>
    <w:p w14:paraId="00000018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r>
        <w:rPr>
          <w:rFonts w:ascii="Abyssinica SIL" w:eastAsia="Abyssinica SIL" w:hAnsi="Abyssinica SIL" w:cs="Abyssinica SIL"/>
        </w:rPr>
        <w:t>ረ፡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ለአብያጺሁ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አናንያ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ወአዛርያ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ይኅሥሡ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ሣህለ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እምገጸ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ምሥጢር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ወኢይሙቱ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ወአብያጺሁ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ካልአን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ጠቢባነ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ተከሥተ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ምሥጢር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ሌሊት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ወሰብሖ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ይነብብ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ይትባረክ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ዚአሁ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ጥበብ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ወኃይል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ይዌልጥ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አዝማነ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ወያፈልስ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ወያነብር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ወይሁቦሙ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ጥበበ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ለጠቢባን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ወምክረ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ለለባውያነ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ተግሣጽ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ዕ</w:t>
      </w:r>
    </w:p>
    <w:p w14:paraId="00000019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4r]</w:t>
      </w:r>
    </w:p>
    <w:p w14:paraId="0000001A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ሙቃተ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ወኅቡአተ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ወየአምር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ጽልመት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ወኀቤሁ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ብርሃን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እትአመነከ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አበዊነ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ወእሴብሐከ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ወሀብከኒ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ጥበበ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ወኃይለ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ይእዜኒ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አርአይከኒ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ዘሰአልናከ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ከሠትከ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በዊኦ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አርዮክ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ዘሤሞ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ይቅትል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ጠቢባነ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ኢትቅትል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ጠቢባነ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አብአኒ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እነግሮ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ወሶቤሃ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ፍጡነ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አብኦ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አርዮክ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ረከብኩ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ብእሴ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እምደቂቀ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ፍልሰተ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አይሁድ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ዘይነግሮ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1B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(col. 2) [</w:t>
      </w:r>
      <w:r>
        <w:rPr>
          <w:rFonts w:ascii="Abyssinica SIL" w:eastAsia="Abyssinica SIL" w:hAnsi="Abyssinica SIL" w:cs="Abyssinica SIL"/>
        </w:rPr>
        <w:t>፳፮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ወተሠጥዎ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ዘስሙ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ይመሰለከኑ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ዘትክል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በአማን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ታየድዕ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ወፍካሬሁ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ወአውሥኦ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ምሥጢር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ዘይሴአል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ኢይክሉ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ጠቢባን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ወመሠርያን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ወመሰግላን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መቅሠም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ወማርያን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ያይድኡ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ዘይከሥት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ምሥጢራተ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አይድዓከ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ይከውኑ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በአዝማን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ደኃራውያን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ሕልምከ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ወራእያተ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ምስካቢከ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እሙንቱ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አኃዝከ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1C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4v]</w:t>
      </w:r>
    </w:p>
    <w:p w14:paraId="0000001D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lastRenderedPageBreak/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ተሐሊ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ምስካቢከ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ይከውን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ወዘይከሥት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ምሥጢራት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አርአየከ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ይከውኑ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ሊተሂ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ተከሥተ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ዝምሥጢር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በጥበብ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ፈድፋደ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ዳእሙ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ይኩን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ግሁደ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ታእምር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ሕሊናተ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ልብከ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ኮንከ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ትሬኢ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አሐዱ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ዘነዊኅ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በአንጻሪከ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ወራእዩኒ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ግሩመ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ወርእሱ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ጽሩይ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እንግድዓሁኒ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ወመዝራዕቱ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ዘብሩር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ከር</w:t>
      </w:r>
      <w:proofErr w:type="spellEnd"/>
    </w:p>
    <w:p w14:paraId="0000001E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r>
        <w:rPr>
          <w:rFonts w:ascii="Abyssinica SIL" w:eastAsia="Abyssinica SIL" w:hAnsi="Abyssinica SIL" w:cs="Abyssinica SIL"/>
        </w:rPr>
        <w:t>ሡ፡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ወሐቌሁ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ዘብርት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ወአቍያጺሁኒ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ዘሐፂን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ወእምአእጋሪሁ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መንፈቁ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ዘሐፂን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ወመንፈቁ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ልሕኵት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ከመዝ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ኮንከ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ትሬኢ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ተመትረ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ዕብን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እምደብር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አዕዳው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ወዘበጦ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አዕጋሪሁ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ዘሐፂን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ወዘልሕኵት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ወሐረጾሙ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ሶቤሃ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ተሐርጹ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በምዕር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ሐፂን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ልሕኵት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ብሩር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ወተመይጡ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ጸበለ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ዓውድ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ዘማእረር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ወመሠጦሙ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ነፋስ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ወኢተረክበ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መካኖሙ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ዕብንሰ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ዘዘበጦ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ወመልአ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ምድረ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ዝውእቱ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ወፍካሬሁ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ንነግር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1F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5r]</w:t>
      </w:r>
    </w:p>
    <w:p w14:paraId="00000020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ነገሥት፡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ወሀበከ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ወኃይለ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ወምልክና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ወክብረ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ዘበውስቴቶሙ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ይነብሩ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ደቂቀ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እጓለ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ወአራዊተ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ገዳም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ወአዕዋፈ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እዴከ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ታሕተ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ምልክናከ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ዘወርቅ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ወእምድኅሬከ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ይትነሣእ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ካልእ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ዘብሩር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ዘይቴሐት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እምኔከ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ወሣልስ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ካልእ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ዘብርት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ዘይኴንን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ዘ</w:t>
      </w:r>
      <w:r w:rsidRPr="00B7275D">
        <w:rPr>
          <w:rFonts w:ascii="Abyssinica SIL" w:eastAsia="Abyssinica SIL" w:hAnsi="Abyssinica SIL" w:cs="Abyssinica SIL"/>
          <w:lang w:val="en-GB"/>
        </w:rPr>
        <w:t>{</w:t>
      </w:r>
      <w:r>
        <w:rPr>
          <w:rFonts w:ascii="Abyssinica SIL" w:eastAsia="Abyssinica SIL" w:hAnsi="Abyssinica SIL" w:cs="Abyssinica SIL"/>
        </w:rPr>
        <w:t>፵</w:t>
      </w:r>
      <w:r w:rsidRPr="00B7275D">
        <w:rPr>
          <w:rFonts w:ascii="Abyssinica SIL" w:eastAsia="Abyssinica SIL" w:hAnsi="Abyssinica SIL" w:cs="Abyssinica SIL"/>
          <w:lang w:val="en-GB"/>
        </w:rPr>
        <w:t>}</w:t>
      </w:r>
      <w:proofErr w:type="spellStart"/>
      <w:r>
        <w:rPr>
          <w:rFonts w:ascii="Abyssinica SIL" w:eastAsia="Abyssinica SIL" w:hAnsi="Abyssinica SIL" w:cs="Abyssinica SIL"/>
        </w:rPr>
        <w:t>ርኢከ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ወራብዕ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ይከውን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ሐፂን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ሐፂን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የሐርስ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ወያገርር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ከማሁ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የሐርስ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ወይቀጠቅጥ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21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እሎንተ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ዘርኢከ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እገሪሁ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ወአፃብዒሁ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መንፈቁ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ንዋየ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ልሕኵት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ወመንፈቁ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ሐፂን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ንፉቀ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ይከውን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እምጕንዱ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ለሐፂን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ይሠርፅ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ርኢከ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ሐፂን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ድሙረ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ንዋየ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ልሕኵት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ወአፃብዓ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አእጋር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መንፈቁ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ዘሐፂን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ወመንፈቁ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ዘልሕኵት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መንፈቀ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ይከውን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ጽኑዓ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ወመንፈቁ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ቅጥቁጠ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ወዝኒ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ዘርኢከ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ሐፂን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ድሙረ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ንዋየ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ልሕኵት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ይደመሩ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በዘርአ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እጓለ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ኢይደመሩ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በበይናቲሆሙ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ኢይደመር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ሐፂን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ልሕኵት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ወበመዋዕሊሆሙ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ለእሙንቱ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</w:t>
      </w:r>
      <w:proofErr w:type="spellEnd"/>
    </w:p>
    <w:p w14:paraId="00000022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5v]</w:t>
      </w:r>
    </w:p>
    <w:p w14:paraId="00000023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ግሥታት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ያነሥእ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ዘኢይሠረዉ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ወመንግሥቱ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ኢይትወሀብ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ለከልእ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ወየሐርጽ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ወየሐልቅ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እሎንተ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መንግሥታተ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ርኢከ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እምደብር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ተመትረ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ዕብን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አዕዳው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ወሐረጸ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ልሕኵተ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ወሐፂነ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ወብሩረ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ወወርቀ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አርአዮ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ይከውኑ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እሙን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ወእሙን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ወሰገደ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በገጹ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ወሰገደ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አዘዘ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ይሡዑ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ቍርባናተ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</w:t>
      </w:r>
      <w:proofErr w:type="spellEnd"/>
    </w:p>
    <w:p w14:paraId="00000024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ሒነ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ይትናገር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ንገሥ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አማልክት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ወእግዚአ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ነገሥት፡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ወዘይከሥት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ምሥጢራተ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ክህልከ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ከሢተ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ኅቡአ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አልዓሎ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መልዕልተ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ወወሀቦ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ሀብታተ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ወዓቢያነ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ወሤሞ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በሐውርተ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ወመኰንነ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መኳንንት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lastRenderedPageBreak/>
        <w:t>ጠቢባነ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ወሰአለ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ወሤሞሙ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ለሲድራቅ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ወአብደናጎ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ግብራት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ዘብሔረ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አናቅጸ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  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ምዕራፍ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፫።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አናንያ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ወ</w:t>
      </w:r>
    </w:p>
    <w:p w14:paraId="00000025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6r]</w:t>
      </w:r>
    </w:p>
    <w:p w14:paraId="00000026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ሚሳኤል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ወአዛርያ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ዘአበዩ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ይስግዱ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ዘዓቀመ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ተወድዩ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እቶነ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ዘይነድድ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ወበውስተቱ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ድኂኖሙ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ይትአመኑ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ኃጣውኢሆሙ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ይጸውሩ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ምንዳብያተ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አሕዛብ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ይስእሉ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ምሕረተ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ያስተናሥኡ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ፍጡራነ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ወርእዮ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ደንገፀ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አውጽኦሙ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እምእቶነ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ለአምላኮሙ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ይኤዝዝ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ይቅትሉ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ዘጸረፈ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ኪያሁ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  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ናቡከ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[</w:t>
      </w:r>
      <w:r>
        <w:rPr>
          <w:rFonts w:ascii="Abyssinica SIL" w:eastAsia="Abyssinica SIL" w:hAnsi="Abyssinica SIL" w:cs="Abyssinica SIL"/>
        </w:rPr>
        <w:t>ደ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proofErr w:type="spellStart"/>
      <w:r>
        <w:rPr>
          <w:rFonts w:ascii="Abyssinica SIL" w:eastAsia="Abyssinica SIL" w:hAnsi="Abyssinica SIL" w:cs="Abyssinica SIL"/>
        </w:rPr>
        <w:t>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ዘኑኁ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በእመት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ወግድሙ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ስድስ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በእመት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ወዓቀመ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ሐቅለ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ዱራ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27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ዘብሔረ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ያስተጋብኡ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መኳንንተ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ዓበይተ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ወመገብተ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ወመሳፍንተ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ወመላእክተ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ወነገሥታተ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ወስዩማነ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መኳንንተ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ብሔራት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ይትጋብኡ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ለመድቅሐ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ዘዓቀመ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ተጋብኡ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መኳንንት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ዓበይት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ወመገብት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ወመሳፍንት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ወመላእክት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ወነገሥታት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ወሊቃናት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ስዩማነ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መኳንንተ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ብሔራት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ይኅበሩ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ለመድቅሐ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ዘዓቀመ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ይቀውሙ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ዘዓቀመ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ይኬል</w:t>
      </w:r>
      <w:proofErr w:type="spellEnd"/>
    </w:p>
    <w:p w14:paraId="00000028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6v]</w:t>
      </w:r>
    </w:p>
    <w:p w14:paraId="00000029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r>
        <w:rPr>
          <w:rFonts w:ascii="Abyssinica SIL" w:eastAsia="Abyssinica SIL" w:hAnsi="Abyssinica SIL" w:cs="Abyssinica SIL"/>
        </w:rPr>
        <w:t>ሕ፡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አዋዲ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ይብል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ይብሉክሙ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አንጋድ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ወበሐውርት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ጊዜ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ሰማዕክሙ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ድምፀ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ወእንዚራ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ወብእዛ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ወመሰንቆ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ወማኅሌት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ጾታ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መዘምራን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ወዲቀክሙ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ትስግዱ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ዘዓቀመ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ዘኢገነየ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ወኢሰገዶ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በጊዜሁ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ይወድይዎ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እቶነ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ዘይነድድ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ሰምዑ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ደምፀ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ቀርን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ወድምፀ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ወእንዚራ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ወብእዛ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ወመሰንቆ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ወማኅሌት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ጾታ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መዘምራን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በጊዜሃ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ወዲቆሙ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አሕዛብ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አንጋድ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ወበሐውሮ</w:t>
      </w:r>
      <w:proofErr w:type="spellEnd"/>
    </w:p>
    <w:p w14:paraId="0000002A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r>
        <w:rPr>
          <w:rFonts w:ascii="Abyssinica SIL" w:eastAsia="Abyssinica SIL" w:hAnsi="Abyssinica SIL" w:cs="Abyssinica SIL"/>
        </w:rPr>
        <w:t>ት፡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ሰገዱ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ዘዓቀመ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ውእተ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ቀሪቦሙ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ዕደው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ከለዳውያን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አስተዋደይዎሙ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ለአይሁድ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ሕየው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ዓቀምከ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ትእዛዘ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ዘሰምዓ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ድምፀ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ቀርን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ወድምፀ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ወእንዚራ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ወብዕዛ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ወመሰንቆ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ወማኅሌተ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ፆታ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መዘምራን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ያስተብርክ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ወይስግድ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ዘወርቅ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ወለእመ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መኑሂ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ዘኢሰገደ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አስተብሪኮ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ይደይዎ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እቶነ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ዘይነድድ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ዕደው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አይሁዳውያን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ዘሤምኮሙ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ለግብራተ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በሐውርተ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ሲድራቅ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</w:t>
      </w:r>
      <w:proofErr w:type="spellEnd"/>
    </w:p>
    <w:p w14:paraId="0000002B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7r]</w:t>
      </w:r>
    </w:p>
    <w:p w14:paraId="0000002C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r>
        <w:rPr>
          <w:rFonts w:ascii="Abyssinica SIL" w:eastAsia="Abyssinica SIL" w:hAnsi="Abyssinica SIL" w:cs="Abyssinica SIL"/>
        </w:rPr>
        <w:t>ቅ፡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ወአበደናጎ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ዕደው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አስተሐቀሩ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ትእዛዘከ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ወኢያምለኩ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አማልክቲከ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ወኢሰገዱ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ዘአንሣእከ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በመዓት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ወበቍጥዓ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አዘዘ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ያምጽእዎሙ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ለሲድራቅ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ወአበደናጎ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ወአብጽሕዎሙ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ዘፍጡን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ወተሠጥዎሙ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ናቡከይነጾር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አማንኑ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ሲድራቅ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ወአብደናጎ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ኢታመልኩ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lastRenderedPageBreak/>
        <w:t>አማልክትየ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ወኢትሰግዱ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ዘዓተምኩ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ይእዜኒ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ድልዋን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አንትሙ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ጊዜ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ሰማዕክሙ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ድምፀ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ቀርን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ወድምፀ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</w:t>
      </w:r>
      <w:proofErr w:type="spellEnd"/>
    </w:p>
    <w:p w14:paraId="0000002D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ዚራ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ወብዕዛ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ወመሰንቆ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ወማኅሌተ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ጾታ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መዘምራን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አስተብርኩ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ወስግዱ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ዘገበርኩ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ኢሰገድክሙ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በጊዜሃ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ይወድዩክሙ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እቶነ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ዘይነድድ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ዘያድኅነክሙ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እምእዴየ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ወአውሢኦሙ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ሲድራቅ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ወአብደናጎ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ና</w:t>
      </w:r>
      <w:r w:rsidRPr="00B7275D">
        <w:rPr>
          <w:rFonts w:ascii="Abyssinica SIL" w:eastAsia="Abyssinica SIL" w:hAnsi="Abyssinica SIL" w:cs="Abyssinica SIL"/>
          <w:lang w:val="en-GB"/>
        </w:rPr>
        <w:t>[</w:t>
      </w:r>
      <w:r>
        <w:rPr>
          <w:rFonts w:ascii="Abyssinica SIL" w:eastAsia="Abyssinica SIL" w:hAnsi="Abyssinica SIL" w:cs="Abyssinica SIL"/>
        </w:rPr>
        <w:t>ቡ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proofErr w:type="spellStart"/>
      <w:r>
        <w:rPr>
          <w:rFonts w:ascii="Abyssinica SIL" w:eastAsia="Abyssinica SIL" w:hAnsi="Abyssinica SIL" w:cs="Abyssinica SIL"/>
        </w:rPr>
        <w:t>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ኢየዓጽበነ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ንሠጠውከ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ወበእንተዝ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ዘናመልክ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ይባልሐነ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እምእቶነ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ዘይነድድ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ወያድኅነነ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እምአዕዳዊከ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ወለእመ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ኢፈቀድከ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ጥዩቀ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2E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7v]</w:t>
      </w:r>
    </w:p>
    <w:p w14:paraId="0000002F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ይኩን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በኅቤከ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ኢናመልክ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ለአማልክቲከ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ወኢንሰግድ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ለምስል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ዘዓቀምከ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ተመልአ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ቍጥዓ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ወተወለጠ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ርእየተ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ገጹ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ሲድራቅ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ወአብደናጎ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ወአዘዘ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ያንድዱ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እቶነ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ምስብዒተ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እምልማድ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ይነድድ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ወአዘዘ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ዕደወ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ጽኑዓ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[</w:t>
      </w:r>
      <w:r>
        <w:rPr>
          <w:rFonts w:ascii="Abyssinica SIL" w:eastAsia="Abyssinica SIL" w:hAnsi="Abyssinica SIL" w:cs="Abyssinica SIL"/>
        </w:rPr>
        <w:t>ቱ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rPr>
          <w:rFonts w:ascii="Abyssinica SIL" w:eastAsia="Abyssinica SIL" w:hAnsi="Abyssinica SIL" w:cs="Abyssinica SIL"/>
        </w:rPr>
        <w:t>ነ፡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እምሠራዊቱ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አሢሮሙ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አእጋረ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ሲድራቅ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ወአብደናጎ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ይውርውዎሙ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እቶነ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ዘይነድድ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ወበጊዜሃ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ዕደው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አሲሮሙ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ድርማንቃቲሆሙ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ወአክሊላቲሆሙ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ወአሣዕኒሆሙ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ወአልባሲሆሙ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ወረውዎሙ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ው</w:t>
      </w:r>
    </w:p>
    <w:p w14:paraId="00000030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እቶነ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ዘይነድድ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ትእዛዘ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ያጠውቅ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እቶንኒ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ይነድድ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ፈድፋደ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ለእሉሰ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ዕደው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ወረውዎሙ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ለሲድራቅ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ወአብደናጎ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ቀተሎሙ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ነበልባለ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ሰለስቱ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ዕደው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ዘውእቶሙ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ሲድራቅ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ወአብደናጎ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ዕሡራን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ወድቁ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ዘይነድድ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ያንሶስው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ማእከለ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ነበልባል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ይሴብሕዎ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ወይሴብሑ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ወቀዊሞ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ጸለየ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አዛርያ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አፉሁ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በማእከለ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ቡሩክ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አበዊነ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ወ</w:t>
      </w:r>
    </w:p>
    <w:p w14:paraId="00000031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8r]</w:t>
      </w:r>
    </w:p>
    <w:p w14:paraId="00000032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እኩት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ወስቡሕ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ስምከ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ጻድቅ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ዘገበርከ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እሙናን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ግብራቲከ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ወርቱዓን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ፍናዊከ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ወጽዱቃን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ኵነኔያቲከ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ኵነኒያተ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ጽዱቃነ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ገብርከ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ዘአምጻእከ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ወዲበ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ሀገረ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አበዊነ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ኢየሩሳሌም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በጽድቅ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ወፍትሕ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አምጻእከ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እሎንተ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ኃጣውኢነ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አበስነ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ወገበርነ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እኩየ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ነኃድግ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ኪያከ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ወዓመፅነ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በኵሉ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ወኢሰማዕነ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ትእዛዛቲከ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ወኢዓቀብነ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ወኢገበርነ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አዘዝከነ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ይኩን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ሠናየ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ላዕሌነ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ዘአምጻእከ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ዘገበርከ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33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ዲቤነ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በኵነኔ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ጽድቅ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ገበርከ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ወመጠውከነ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አዕዳወ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አጽራሪነ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እኩያን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ወኅሡማን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ወአላውያን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ዓማፂ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ወእኩይ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ፈድፋደ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ይእዜኒ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ኢንክል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ንክሥት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አፉነ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ኃፍረት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ወኃሣር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ለአግብርቲከ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ያከብሩከ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ኢትመጥወነ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ለዝሉፉ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ናስተበቍዕ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ስምከ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ወኢትሥዓር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ኪዳነከ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ወኢታእትት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ሣህለከ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እምኔነ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አብርሃም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ፍቁርከ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ወይስሐቅ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ቍልዔከ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ወእስራኤል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ቅዱስከ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ተናገርኮሙ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ታሴፉ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ታብዝኅ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ዘርኦሙ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ኮከበ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34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8v]</w:t>
      </w:r>
    </w:p>
    <w:p w14:paraId="00000035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lastRenderedPageBreak/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ኆፃ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ዘሀለወ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ድንጋገ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ውሑዳን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ንሕነ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ፈድፋደ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ኅሡራነ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ዮም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ኃጣውኢነ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ወአልቦ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መኰንነ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ወነቢየ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ወቍርባነ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ወመሥዋዕተ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ወመባአ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ወዕጣነ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ቀዳምያት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በቅድሜከ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ረኪበ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ሣህለከ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ዳእሙ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በነፍስ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ቅጥቁጥ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ወበመንፈስ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ትሑት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ንትወከፍ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ዘመሥዋዕተ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ሐራጊት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ወአልህምት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ዘአእላፍ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አባግዕ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ስቡሐን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ከማሁ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ይኩን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መሥዋዕቲነ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በቅድሜከ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ዮም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ይስ</w:t>
      </w:r>
      <w:proofErr w:type="spellEnd"/>
    </w:p>
    <w:p w14:paraId="00000036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ኢየኃፍሩ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ይትዌከሉ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ይእዜኒ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ንተልወከ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በምልዓተ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ወንፈርሀከ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ወነኃሥሥ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ገጸከ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ኢታስተኃፍረነ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ዳእሙ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ግበር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ምስሌነ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የዋሀቲነ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ብዝኃ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ሣህልከ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ወአድኅነነ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በተአምራቲከ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ወሀብ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ስብሐተ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ለስምከ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እግዚኦ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ወይትኃፈሩ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ያርእዩ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ሕሱማተ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ለአግብርቲከ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ይትኃፈሩ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ሥልጣንከ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ወይትቀጥቀጥ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ኃይሎሙ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ወእያእምሩ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ባሕቲትከ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ወስቡሕ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ወኢኃደጉ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ወደይዎሙ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ላእካነ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አንድዶተ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እቶን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በተይ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ወጦጲዮን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ወፒሳ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ወቀቤማ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37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9r]</w:t>
      </w:r>
    </w:p>
    <w:p w14:paraId="00000038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ጤዳ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ይትሌዓል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ነበልባል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እቶን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፵ወ፱፡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በእመት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ወወጽአ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ወአንደደ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ከለዳውያነ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ዘረከበ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ቅሩበ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እቶን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ወወረደ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አዛርያ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ወአብያጼሁ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እቶን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ወዘበጠ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ነበልባለ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እምእቶን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ወረሰየ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ማእከለ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እቶን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ነፋስ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ዘይነፍሕ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ወኢለከፎሙ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ምንትኒ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ወኢያኅዘኖሙ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ወኢያምጽአ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ምንትኒ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ሕማመ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ሶቤሃ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ሠለስቱ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ዕደው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በአሐዱ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ይሴብሑ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ወየአኵቱ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ወይባርኩ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እቶን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ይብሉ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ቡሩክ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</w:t>
      </w:r>
      <w:proofErr w:type="spellEnd"/>
    </w:p>
    <w:p w14:paraId="00000039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r>
        <w:rPr>
          <w:rFonts w:ascii="Abyssinica SIL" w:eastAsia="Abyssinica SIL" w:hAnsi="Abyssinica SIL" w:cs="Abyssinica SIL"/>
        </w:rPr>
        <w:t>ተ፡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አበዊነ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ወስቡሕ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ወቡሩክ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ስብሐቲከ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ወስቡሕ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ዓለማት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ቡሩክ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መቅደሰ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ዘስብሐቲከ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ወስቡሕ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ቡሩክ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በዲበ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ቡሩክ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ዘትሬኢ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ቀላያተ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ወትነብር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ኪሩቤል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ቡሩክ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በጠፈረ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ወስቡሕ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ኵልክሙ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ግብራተ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ለ</w:t>
      </w:r>
    </w:p>
    <w:p w14:paraId="0000003A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9v]</w:t>
      </w:r>
    </w:p>
    <w:p w14:paraId="0000003B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መላእክተ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ተባርክዎ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፷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ዘመልዕልተ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፷፩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ኵልክሙ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ኃይላተ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፷፪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ፀሐይ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ወወርኀ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፷፫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ከዋክብተ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3C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፷፬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ኵልክሙ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ዝናም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ወጠል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፷፭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ኵልክሙ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መናፍስተ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፷፮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ወላህብ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፷፯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ወሐሩር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፷፰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lastRenderedPageBreak/>
        <w:t>ወደደክ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፷፱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አስሐትያ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፸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መርቂ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ወሐመዳ</w:t>
      </w:r>
      <w:proofErr w:type="spellEnd"/>
    </w:p>
    <w:p w14:paraId="0000003D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10r]</w:t>
      </w:r>
    </w:p>
    <w:p w14:paraId="0000003E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r>
        <w:rPr>
          <w:rFonts w:ascii="Abyssinica SIL" w:eastAsia="Abyssinica SIL" w:hAnsi="Abyssinica SIL" w:cs="Abyssinica SIL"/>
        </w:rPr>
        <w:t>ት፡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፸፩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ሌሊት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ወመዓልት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፸፪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ብርሃን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ወጽልመት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፸፫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መባርቅት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ወደመናት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፸፬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ይባርክ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ይሴብሖ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ወያሌዕሎ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፸፭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አድባር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ወአውግር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፸፮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ዘትበቍሉ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ሰ</w:t>
      </w:r>
    </w:p>
    <w:p w14:paraId="0000003F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፸፯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አንቅዕት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፸፰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አብህርት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ወአፍላግ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፸፱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ዘይትሐወስ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፹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ኵልክሙ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አዕዋፈ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፹፩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ወእንስሳ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፹፪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ደቂቀ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40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10v]</w:t>
      </w:r>
    </w:p>
    <w:p w14:paraId="00000041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፹፫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ይባርክዎ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እስራኤል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ይሴብሕዎ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ወያሌዕልዎ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፹፬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ካህናተ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፹፭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አግብርተ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፹፮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መናፍስት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ወነፍሳተ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ጻድቃን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ጻድቃን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፹፯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ወትሑታነ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፹፰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አናንያ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ወአዛርያ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ወሚሳኤ</w:t>
      </w:r>
      <w:proofErr w:type="spellEnd"/>
    </w:p>
    <w:p w14:paraId="00000042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r>
        <w:rPr>
          <w:rFonts w:ascii="Abyssinica SIL" w:eastAsia="Abyssinica SIL" w:hAnsi="Abyssinica SIL" w:cs="Abyssinica SIL"/>
        </w:rPr>
        <w:t>ል፡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ወአልዕልዎ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፹፱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አውጽአነ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እምሲኦል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ወአድኃነነ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ሞት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ወባልሐነ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እማእከለ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ነበልባል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ዘይነድድ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ወአንገፈነ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እማእክለ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፺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ተአመኑ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ኄር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ሣህሉ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፺፩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ባርኩ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ኵልክሙ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ትፈርህዎ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አማልክት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ወተአመኑ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ዓለማት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ሣህሉ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፺፪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አሚሃ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አንከረ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ወተንሥአ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ፍጡነ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ለዓበይተ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ዚአሁ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ሠለስተ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ዕደወ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ማእከለ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እሡራነ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፺፫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እሙንቱ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ይሠጠውዎ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ለ</w:t>
      </w:r>
    </w:p>
    <w:p w14:paraId="00000043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11r]</w:t>
      </w:r>
    </w:p>
    <w:p w14:paraId="00000044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፺፬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ወአውሥአ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እሬኢ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አርባዕተ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እደወ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ፍቱሐነ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ወያንሶስው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ማእከለ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ምንትኒ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ሙስና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ወራዕዩ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ለራብዕ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ወልደ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ይመስል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፺፭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ሶቤሃ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ቀርበ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ኆኅተ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እቶነ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ዘይነድድ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ሲድራቅ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ወአብደናጎ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አግብርተ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ፃኡ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ወንዑ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ወበጊዜሃ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ሲድራቅ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ወአብደናጎ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እማእከለ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፺፮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ወተጋቢኦሙ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መኳንንት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ወመገብት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ወመሳፍንት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ወኃያላነ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ያስ</w:t>
      </w:r>
      <w:proofErr w:type="spellEnd"/>
    </w:p>
    <w:p w14:paraId="00000045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lastRenderedPageBreak/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ተሐይጹ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እሎንተ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ዕደወ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ኢረከበ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ምንተኒ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ሥጋሆሙ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ወሥዕርተ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ርእሶሙ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ኢነደ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ወኢተወለጠ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ድሮማንታቲሆሙ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ወኢኃለፈ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ፄና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፺፯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ይነብብ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በአንክሮ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ይትባረክ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ሲድራቅ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ወአብደናጎ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ዘፈነወ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ወአድኃነ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አግብርቲሁ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ወሜጡ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ወወሀቡ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ነፍስቶሙ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ኢይትቀነዩ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ወኢይስግዱ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ለካልእ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አምላኮሙ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፺፰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እምኔየ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46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11v]</w:t>
      </w:r>
    </w:p>
    <w:p w14:paraId="00000047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ትእዛዝ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ወነገድ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ወበሐውርት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ዘነበበ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ጽርፈተ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ሲድራት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ወአብደናጎ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ይሙት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ወይትመዝበር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አልቦ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ካልእ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ያድኅን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፺፱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ሶቤሃ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ሤሞሙ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ለሲድራቅ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ወሚሳቅ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ወአብደናጎ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ብሔረ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፻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ወነገድ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ወበሐውርት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ትነብሩ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ሰላም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ይብዛኅ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ለክሙ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፻፩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ተአምራተ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ወመንክራተ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በቅድሜየ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48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አደመኒ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ተአምራቲሁ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እሙንቱ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ወመንክራተ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ዚአሁ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ጽኑዓነ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ዘለዓለም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ወሥልጣኑ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ለትውልደ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ትውልድ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ምዕራፍ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፬።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ፈከረ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ባሕቲተ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ዘዛቲ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ተገዝመት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ለአጠይቆ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ለሊሁ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ተሰዲዶ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እመንግሥት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፯ዓመታተ፡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አሥተናስኦ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ኃጣውኢሁ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በምጽዋታት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ትዕቢቱ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ተፈጸመ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አእመሮ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49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12r]</w:t>
      </w:r>
    </w:p>
    <w:p w14:paraId="0000004A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(col. 1) [</w:t>
      </w:r>
      <w:r>
        <w:rPr>
          <w:rFonts w:ascii="Abyssinica SIL" w:eastAsia="Abyssinica SIL" w:hAnsi="Abyssinica SIL" w:cs="Abyssinica SIL"/>
        </w:rPr>
        <w:t>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ዕሩፈ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ወእዴለዉ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ታእካ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ዚአየ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ዘአደን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ገፀኒ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ወሕሊናትየ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ምስካብየ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ወራእያተ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ሆኩኒ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ወአቀምኩ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ትእዘዘ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ይባኡ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ኃቤየ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ጠቢባነ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ወይንግሩኒ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ሕልምየ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፬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proofErr w:type="spellStart"/>
      <w:r>
        <w:rPr>
          <w:rFonts w:ascii="Abyssinica SIL" w:eastAsia="Abyssinica SIL" w:hAnsi="Abyssinica SIL" w:cs="Abyssinica SIL"/>
        </w:rPr>
        <w:t>ሶቤሃ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መቅስም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ወመሰግላን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ወከለዳውያን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ወማርያን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ወነገርኩ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ቅድሜሆሙ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ወኢያይድዑኒ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ቢጽ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ቅድሜየ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ዘስሙ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አምላኪየ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መንፈሰ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አማልክት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ተናገርኩ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4B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ቅድሜሁ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ኢጲይደይን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አእመርኩ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መንፈሰ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አማልክት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ዘኅቡእ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ኢይሠአነከ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ሕልማተ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ዚአየ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ወፍካሬሆሙ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ንግረኒ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ምስካብየ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እሬኢ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በማእከለ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ወነዎኅ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ወጽኑዕ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ወበጽሐ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ወተርእዮተ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ዚአሁ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አጽናፈ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አቍጽለ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ዚአሁ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ሠናያን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ወፍሬሁ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ወሲሳየ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ውስቴቱ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ወበታሕቴሁ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የኃድሩ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4C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12v]</w:t>
      </w:r>
    </w:p>
    <w:p w14:paraId="0000004D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እንስሳ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አዕጹቂሁ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የኃድሩ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አዕዋፈ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ወእምኔሁ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ይበልዕ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ሥጋ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ዲበ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ምስካብየ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ትጉህ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ወቅዱስ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ወረደ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ከልሀ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በኃይል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ወከመዝ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ግዝሙ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ዛተ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ወምትሩ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አዕፁቂሃ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ወንግፉ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አቍጽሊሃ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lastRenderedPageBreak/>
        <w:t>ወዝርው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ፍሬሃ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ይጕየዩ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ታሕቴሃ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ወአዕዋፍ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እምአዕፁቂሃ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ሠርፀ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አሥራዊሃ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ሕድጉ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ወይትአሠር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በሐጺን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ወበብርት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ሐመልማል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ዘአፍአ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4E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ይርሕስ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መክፈልቱ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ሣዕረ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ወይትወለጥ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እምሰብእ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ወየሀብዎ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አርዌ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ወሰብዓቱ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አዝማን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ይኅልፉ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በኵነኔ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ትጉሀተ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ሠርዓ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ትእዛዝ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ወቃለ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ወስእለት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የአምሩ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ሕያዋን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ይኰንን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እጓለ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ፈቀደ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ይሁቦ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ወዘይቴሐት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እምሰብእ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ይሠይም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ዘንተ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ንግረኒ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ፍጡነ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ጠቢባነ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ስእኑ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ይክሥቱ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</w:t>
      </w:r>
      <w:proofErr w:type="spellEnd"/>
    </w:p>
    <w:p w14:paraId="0000004F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13r]</w:t>
      </w:r>
    </w:p>
    <w:p w14:paraId="00000050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ሬሁ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መንፈሰ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አማልክት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ሶቤሃ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ዘስሙ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አሐዘ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የሐሊ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በወሣጤሁ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ያረምም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አሐቲ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የሀውክዎ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ሕሊናቲሁ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ይትናገር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ኢይሁከከ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ወፍካሬሁ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ወአውሥአ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ይኩን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ሕልምከ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ጸላእትከ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ወፍካሬሁ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አጽራሪከ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ኦም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ዘርኢከ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ወጽኑዕ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ዘበጽሐ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ኑኁ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ወተርእዮቱ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አጽናፈ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ወአዕፁቂሁ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ስኑያን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ወፍሬሁ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ወሲ</w:t>
      </w:r>
      <w:proofErr w:type="spellEnd"/>
    </w:p>
    <w:p w14:paraId="00000051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ሳየ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ውስቴቱ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ወይነብሩ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አራዊተ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ገዳም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በታሕቴሁ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ወየኃድሩ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አዕፁቂሁ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አዕዋፈ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፲፱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ዘተለዓልከ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ወኃየልከ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ወፈድፈደ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ዕበይከ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ወበጽሐ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ወሥልጣንከ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አጽናፈ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ዘርእየ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ትጉሀ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ወቅዱስ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ይወርድ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ግዝሙ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ወመዝብርዋ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ሠርፀ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አሥራዊሃ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ኅድጉ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ወይትአሰር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በሐፂን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ሐመልማል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አፍአ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ይርሕስ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ይኩን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ሲ</w:t>
      </w:r>
    </w:p>
    <w:p w14:paraId="00000052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13v]</w:t>
      </w:r>
    </w:p>
    <w:p w14:paraId="00000053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ሳዩ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የኃልፉ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ሰብዓቱ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ዓመታት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ዝውእቱ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ኵነኔሁ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ዘበጽሐ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ን</w:t>
      </w:r>
      <w:r w:rsidRPr="00B7275D">
        <w:rPr>
          <w:rFonts w:ascii="Abyssinica SIL" w:eastAsia="Abyssinica SIL" w:hAnsi="Abyssinica SIL" w:cs="Abyssinica SIL"/>
          <w:lang w:val="en-GB"/>
        </w:rPr>
        <w:t>{</w:t>
      </w:r>
      <w:proofErr w:type="spellStart"/>
      <w:r>
        <w:rPr>
          <w:rFonts w:ascii="Abyssinica SIL" w:eastAsia="Abyssinica SIL" w:hAnsi="Abyssinica SIL" w:cs="Abyssinica SIL"/>
        </w:rPr>
        <w:t>ዘለሊሁ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በዝንቱ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}</w:t>
      </w:r>
      <w:proofErr w:type="spellStart"/>
      <w:r>
        <w:rPr>
          <w:rFonts w:ascii="Abyssinica SIL" w:eastAsia="Abyssinica SIL" w:hAnsi="Abyssinica SIL" w:cs="Abyssinica SIL"/>
        </w:rPr>
        <w:t>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ወይሰድዱከ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እምሰ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{</w:t>
      </w:r>
      <w:proofErr w:type="spellStart"/>
      <w:r>
        <w:rPr>
          <w:rFonts w:ascii="Abyssinica SIL" w:eastAsia="Abyssinica SIL" w:hAnsi="Abyssinica SIL" w:cs="Abyssinica SIL"/>
        </w:rPr>
        <w:t>ሐፍ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፭፡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ቃ፡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፳፩</w:t>
      </w:r>
      <w:r w:rsidRPr="00B7275D">
        <w:rPr>
          <w:rFonts w:ascii="Abyssinica SIL" w:eastAsia="Abyssinica SIL" w:hAnsi="Abyssinica SIL" w:cs="Abyssinica SIL"/>
          <w:lang w:val="en-GB"/>
        </w:rPr>
        <w:t>}</w:t>
      </w:r>
      <w:proofErr w:type="spellStart"/>
      <w:r>
        <w:rPr>
          <w:rFonts w:ascii="Abyssinica SIL" w:eastAsia="Abyssinica SIL" w:hAnsi="Abyssinica SIL" w:cs="Abyssinica SIL"/>
        </w:rPr>
        <w:t>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እንስሳ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ይከውን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ማኅደርከ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ወትትረአይ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ሣዕረ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ላህም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ወትርሕስ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ወሰብዓቱ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አዝማን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የኃልፉ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ተአምር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ይኴንን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እጓለ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ወለዘፈቀደ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ይሁቦ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ወዘአዘዘ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ይኅድጉ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ሠርፀ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አስራዊሃ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ለኦም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ይጸንሐከ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አእመርከ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{</w:t>
      </w:r>
      <w:proofErr w:type="spellStart"/>
      <w:r>
        <w:rPr>
          <w:rFonts w:ascii="Abyssinica SIL" w:eastAsia="Abyssinica SIL" w:hAnsi="Abyssinica SIL" w:cs="Abyssinica SIL"/>
        </w:rPr>
        <w:t>በኢራከ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ም፫ቃ፡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፵፫</w:t>
      </w:r>
      <w:r w:rsidRPr="00B7275D">
        <w:rPr>
          <w:rFonts w:ascii="Abyssinica SIL" w:eastAsia="Abyssinica SIL" w:hAnsi="Abyssinica SIL" w:cs="Abyssinica SIL"/>
          <w:lang w:val="en-GB"/>
        </w:rPr>
        <w:t>}</w:t>
      </w:r>
      <w:proofErr w:type="spellStart"/>
      <w:r>
        <w:rPr>
          <w:rFonts w:ascii="Abyssinica SIL" w:eastAsia="Abyssinica SIL" w:hAnsi="Abyssinica SIL" w:cs="Abyssinica SIL"/>
        </w:rPr>
        <w:t>ሰማያዊ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በእንተዝ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ኦንጉ</w:t>
      </w:r>
      <w:proofErr w:type="spellEnd"/>
    </w:p>
    <w:p w14:paraId="00000054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r>
        <w:rPr>
          <w:rFonts w:ascii="Abyssinica SIL" w:eastAsia="Abyssinica SIL" w:hAnsi="Abyssinica SIL" w:cs="Abyssinica SIL"/>
        </w:rPr>
        <w:t>ሥ፡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ያሥምርከ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ምክርየ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ኃጣውኢከ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በምጽዋታት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ወእከያቲከ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በምሕረታተ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ነዳያን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እንዳዒ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ይሰሪ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ጌጋያቲከ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ፍጻሜ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ዓሠርቱ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ወክልኤቱ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አውራኅ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ያንሶሱ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ጽርሐ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ወተሰጥወ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ዛቲ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አባይ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ሐነጽኩ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ለቤተ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በጽንዓ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ኃይልየ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ወበስብሐተ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ክብርየ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ይብለከ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55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lastRenderedPageBreak/>
        <w:t>[f. 14r]</w:t>
      </w:r>
    </w:p>
    <w:p w14:paraId="00000056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የኃልፍ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እምኔከ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ወይሰድዱከ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እምሰብእ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ወይከውን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ማኅደርከ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እንስሳ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ወትትረአይ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ሣእረ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ላህም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ወየኃልፋ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ሰብዓቱ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አዝማን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ተአምር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ይኩንን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እጓለ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ወለዘፈቀደ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ይሁቦ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ውእተ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ጊዜ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ተፈጸመ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ወተሰደ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እምሰብእ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ወበልዓ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ሣዕረ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ላህም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ወተሴረየ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ሥጋሁ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ልሕቀ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ሥዕርቱ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ዘአንስርት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ወአጽፋሪሁ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አጽፋረ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አዕዋፍ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ፍጻሜ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አንሣእኩ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አዕይንትየ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ሰ</w:t>
      </w:r>
    </w:p>
    <w:p w14:paraId="00000057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ወገብአኒ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ወባረክዎ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ወአእኰትክዎ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ለዘለዓለም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ወሰባሕክዎ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ዘለዓለም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ወመንግሥቱ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ለትውልደ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ትውልድ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ወኵሎሙ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ኅዱራነ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ኢምንት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በቅድሜሁ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በአምጣነ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ፈቃዱ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ይገብር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በኃይላተ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ወበኅዱራነ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አልቦ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ዘይትቃወሞ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ለእዴሁ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ለምንት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ገበርከ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ውእተ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ጊዜ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ገብአኒ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ወበጻሕኩ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ወስብሐተ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ዚአየ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ተሠውጠ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ኀቤየ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ወኃሠሡኒ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ዓበይትየ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ወመገብ</w:t>
      </w:r>
      <w:proofErr w:type="spellEnd"/>
    </w:p>
    <w:p w14:paraId="00000058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14v]</w:t>
      </w:r>
    </w:p>
    <w:p w14:paraId="00000059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ወገብአኒ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ወተወሰከ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ዕበይ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ዘየዓቢ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ይእዜኒ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አአኵቶ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ወአዓብዮ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ወእሴብሖ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ጽዱቃን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ግብራቲሁ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ወፍናዊሁ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ኵነኔያት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የሐውሩ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በትዕቢት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ያሕሥሮሙ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ምዕራፍ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፭፡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በምሳሕ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እሊአሁ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በንዋያተ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መቅደሰ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የአኵት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አማልክቲሁ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አጽባዕተ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ይጽሕፋ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አረፍት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ለዝንቱኒ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ጽሕፈት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ባሕቲቱ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ክህለ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አንብቦቶ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ወፈከ</w:t>
      </w:r>
      <w:proofErr w:type="spellEnd"/>
    </w:p>
    <w:p w14:paraId="0000005A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ሮቶ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ወዝውእቱ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ዘአልዓለ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ይተሉ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አቡሁ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ወአእኰተ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አማልክተ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በአምሳሊሁ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አክበሮ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ወሞተ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በይእቲ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ሌሊት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ነግሠ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ህየንቲሁ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ዳርዮስ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ሜዶናዊ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ምሳሐ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ለዓበይቱ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፲፻</w:t>
      </w:r>
      <w:proofErr w:type="spellStart"/>
      <w:r>
        <w:rPr>
          <w:rFonts w:ascii="Abyssinica SIL" w:eastAsia="Abyssinica SIL" w:hAnsi="Abyssinica SIL" w:cs="Abyssinica SIL"/>
        </w:rPr>
        <w:t>ወለለ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አሐዱ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ይሰትዩ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በአምጣነ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ዕድሜሆሙ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ሰክረ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አዘዘ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ያምጽኡ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ንዋያተ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ወብሩር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ዘአምጽአ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አቡሁ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እምቤተ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መቅደስ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ኢየሩሳ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[</w:t>
      </w:r>
      <w:r>
        <w:rPr>
          <w:rFonts w:ascii="Abyssinica SIL" w:eastAsia="Abyssinica SIL" w:hAnsi="Abyssinica SIL" w:cs="Abyssinica SIL"/>
        </w:rPr>
        <w:t>ሌ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rPr>
          <w:rFonts w:ascii="Abyssinica SIL" w:eastAsia="Abyssinica SIL" w:hAnsi="Abyssinica SIL" w:cs="Abyssinica SIL"/>
        </w:rPr>
        <w:t>ም፡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ይስተዩ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ወዓበይቱ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ወአንስቲያሁ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5B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15r]</w:t>
      </w:r>
    </w:p>
    <w:p w14:paraId="0000005C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ወዕቁባቲሁ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ንዋያተ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ወብሩር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ዘአምጽአ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እምቤተ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መቅደስ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ኢየሩሳሌም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ወሰትዩ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ወአበይቱ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ወአንስቲያሁ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ወዕቁባቲሁ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ይሰትዩ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ወየአኵቱ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አማልክቲሆሙ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ወብሩር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ወሐጺን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ወዕፅ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ወእብን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በይእቲ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አስተርአዩ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አጽባዕት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ዘይጽሕፍ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አንጻረ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ማኅቶት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መርገ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አረፍት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ጽርሐ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ይሬኢ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አጽባዕተ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ይጽሕፍ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ሶቤሃ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ተወለጠ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ገጸ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ወሕሊናቲሁ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የሀውክዎ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ወይትፈትሑ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ማእ</w:t>
      </w:r>
      <w:proofErr w:type="spellEnd"/>
    </w:p>
    <w:p w14:paraId="0000005D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ሰርታተ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ሐቌሁ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ወይትጓድኡ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አብራኪሁ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ወአውየወ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በጽንዕ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መሠርያነ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ወከለዳውያነ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መቅሠም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ይትናገር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ጠቢባነ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lastRenderedPageBreak/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ዘአንበበ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መጽሐፈ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ወከሠተ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ይለብስ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ሜላተ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ወይትዓነቅ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ባዝግና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ክሳዱ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ወሣልሳይ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ይከውን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በመንግሥትየ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በዊኦሙ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ጠቢባነ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ስእኑ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ሕድግሰ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አንብቦ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መጽሐፍ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ፍካሬሁኒ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ኢነገርዎ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ወእምዝ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ደንገፀ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5E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15v]</w:t>
      </w:r>
    </w:p>
    <w:p w14:paraId="0000005F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ፈድፋደ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ወተወለጠ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ገጹ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ወዓበይቱ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ይትሀወኩ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ንግሥትሰ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ወዓበይቱ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ቦአት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ምላሕ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ትትናገር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ሕየው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ኢይሁኩከ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ሕሊናቲከ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ወኢይትወለጥ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ገጸከ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መንፈሰ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አማልክት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በመዋዕለ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አቡከኒ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ተረከበ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ጥበብ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ወለብዎ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ወሤሞ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አቡከ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ጠቢባን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ሰገል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ወከለዳውያን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መቅሠም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አብሰ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ዘዚአከ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ዘየዓቢ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መንፈሰ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60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ወአእምሮ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ወለብዎ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ወፍካሬ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ሕልማት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ወከሢተ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ኀቡአት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ወፈቲሐ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እሡራን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ተረክቡ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ዝብሂል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ዘሰመየ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ይጸዋዕ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ወይነግረከ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ወአብዕዎ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ይትናገሮ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ዘእምደቂቀ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ጼዋ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ይሁዳ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ዘአምጽአከ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አቡየ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እምይሁዳ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ሰማዕኩ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በእንቲአከ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መንፈሰ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አማልክት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ወተረክቡ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ጥበብ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ወለብዎ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ወአእምሮ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ዘየዓብዩ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ይእዜኒ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ቦኡቅድሜየ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ጠቢባን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ሰገል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ያንብቡ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መጽሐፈ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61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16r]</w:t>
      </w:r>
    </w:p>
    <w:p w14:paraId="00000062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ወያይድዑኒ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ወስእኑ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ያጠይቁኒ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፲፮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proofErr w:type="spellStart"/>
      <w:r>
        <w:rPr>
          <w:rFonts w:ascii="Abyssinica SIL" w:eastAsia="Abyssinica SIL" w:hAnsi="Abyssinica SIL" w:cs="Abyssinica SIL"/>
        </w:rPr>
        <w:t>ወሰማዕኩ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በእንቲአከ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ፈክሮ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ኅቡአት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ወፈቲሐ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እሱራን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አንብቦተ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መጽሕፍ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ወታይድዕ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ሜላተ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ትለብስ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ወትትዓነቅ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ቃማ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ክሳድከ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ወትከውን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ሣልስየ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መኰንነ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በመንግሥትየ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ይሠጠው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ሀብታቲከ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ይኩኑ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ወፍትዋነ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ለባዕድ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መጽሐፈሰ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አነብብ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ወፍካሬሁ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አየድዓከ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ወሀቦ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ወዕ</w:t>
      </w:r>
      <w:proofErr w:type="spellEnd"/>
    </w:p>
    <w:p w14:paraId="00000063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በየ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ወስብሐተ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ወክብረ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ለናቡከደነጾር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አቡከ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ዕበይ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ዘወሀቦ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ወአንጋድ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ወበሐውርት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ይርዕዱ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ወይፈርሁ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እምኔሁ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ዘፈቀደ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ወዘፈቀደ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ይቀሥፍ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ወዘፈቀደ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ያሌዕል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ወዘፈቀደ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ያቴሕት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ተለዓለ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ወጸንዓ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መንፈሱ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ለተአብዮ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አውረድዎ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እመንበረ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ክብሮ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ወተሰደ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ወ</w:t>
      </w:r>
      <w:r w:rsidRPr="00B7275D">
        <w:rPr>
          <w:rFonts w:ascii="Abyssinica SIL" w:eastAsia="Abyssinica SIL" w:hAnsi="Abyssinica SIL" w:cs="Abyssinica SIL"/>
          <w:lang w:val="en-GB"/>
        </w:rPr>
        <w:t>{</w:t>
      </w:r>
      <w:proofErr w:type="spellStart"/>
      <w:r>
        <w:rPr>
          <w:rFonts w:ascii="Abyssinica SIL" w:eastAsia="Abyssinica SIL" w:hAnsi="Abyssinica SIL" w:cs="Abyssinica SIL"/>
        </w:rPr>
        <w:t>ዘለሌሁ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በዝየ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ም፬ቃ፡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፳፩</w:t>
      </w:r>
      <w:r w:rsidRPr="00B7275D">
        <w:rPr>
          <w:rFonts w:ascii="Abyssinica SIL" w:eastAsia="Abyssinica SIL" w:hAnsi="Abyssinica SIL" w:cs="Abyssinica SIL"/>
          <w:lang w:val="en-GB"/>
        </w:rPr>
        <w:t>}</w:t>
      </w:r>
      <w:proofErr w:type="spellStart"/>
      <w:r>
        <w:rPr>
          <w:rFonts w:ascii="Abyssinica SIL" w:eastAsia="Abyssinica SIL" w:hAnsi="Abyssinica SIL" w:cs="Abyssinica SIL"/>
        </w:rPr>
        <w:t>ነበረ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ሐለስትዮታት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ማኅደሩ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ወተርእየ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ሣዕረ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ላህም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ወተሴረየ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ሥጋሁ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አእመረ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64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16v]</w:t>
      </w:r>
    </w:p>
    <w:p w14:paraId="00000065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ሥልጣን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እጓለ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ወለዘፈቀደ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ያነሥኦ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ዲቤሁ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አንተሂ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ወልዱ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ኢያትሐትከ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ተአምር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እሎንተ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ተዓበይከ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መኰንነ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ወንዋየ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አምጻእከ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ቅድሜከ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ወዓበይትከ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ወአንስቲያከ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ወዕቁባቲከ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ሰተይክሙ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ወአማልክተ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ወብሩር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ወሐጺን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ወእፀው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ወአዕባን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ኢይሬእዩ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ወኢያጸምዑ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ወኢይሰምዑ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አእኰትከ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እዴሁ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እስትንፋስከ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ፍናዊከ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ኢያእኰትከ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በእንተዝ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66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lastRenderedPageBreak/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እምኃቤሁ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ተፈነወ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አፃብዕተ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ዘጸሐፈ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ጽሑፈ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ወዝንቱ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ጽሕፈት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ዘተሠርዓ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ቲቂል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ፋሬስ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ወዝውእቱ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ሰፈራ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ለመንግሥትከ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ወፈጸማ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፳፯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 w:rsidRPr="00B7275D">
        <w:rPr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ቴቄል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ተሰቀልከ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በመዳልው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ወተረከብከ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ሕፁፀ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ፋሬስ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ተናፈቀት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ወተውህበት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ለሜዶን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ወፋርስ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ሶቤሃ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በትእዛዘ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አልበስዎ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ሜላተ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ወአዕነቅዎ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ቃማ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ክሳዱ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ወተሰብከ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በእንቲአሁ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የሀልዎ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ሣልሳዊ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በመንግሥቱ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በይእቲ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ሌሊት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ተቀትለ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ከላዴ</w:t>
      </w:r>
      <w:proofErr w:type="spellEnd"/>
    </w:p>
    <w:p w14:paraId="00000067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17r]</w:t>
      </w:r>
    </w:p>
    <w:p w14:paraId="00000068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ዎን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ወዳርዮስ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ሜዶናዊ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፴፩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proofErr w:type="spellStart"/>
      <w:r>
        <w:rPr>
          <w:rFonts w:ascii="Abyssinica SIL" w:eastAsia="Abyssinica SIL" w:hAnsi="Abyssinica SIL" w:cs="Abyssinica SIL"/>
        </w:rPr>
        <w:t>ወረሰ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ልደቱ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ወክልኤ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ዓመታት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      </w:t>
      </w:r>
      <w:proofErr w:type="spellStart"/>
      <w:r>
        <w:rPr>
          <w:rFonts w:ascii="Abyssinica SIL" w:eastAsia="Abyssinica SIL" w:hAnsi="Abyssinica SIL" w:cs="Abyssinica SIL"/>
        </w:rPr>
        <w:t>በዝ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ተሰይመ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መኳንንት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አስተዋደይዎ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ኢዓቀበ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አዋዴ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ይጼሊ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ዓዘቅተ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ወበካልእት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ወጺኦ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እምህየ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ድኅነ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ተወድዩ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ወተመሥጡ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መስተዋድያኒሁ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ወተስሔየ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አዘዘ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በሐውርቲሁ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ይፍርህዎ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ወአደሞ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ለዳርዮ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[</w:t>
      </w:r>
      <w:r>
        <w:rPr>
          <w:rFonts w:ascii="Abyssinica SIL" w:eastAsia="Abyssinica SIL" w:hAnsi="Abyssinica SIL" w:cs="Abyssinica SIL"/>
        </w:rPr>
        <w:t>፩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rPr>
          <w:rFonts w:ascii="Abyssinica SIL" w:eastAsia="Abyssinica SIL" w:hAnsi="Abyssinica SIL" w:cs="Abyssinica SIL"/>
        </w:rPr>
        <w:t>ስ፡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ወሤመ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ወእሥራ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መሳፍንተ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የሀልው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r>
        <w:rPr>
          <w:rFonts w:ascii="Abyssinica SIL" w:eastAsia="Abyssinica SIL" w:hAnsi="Abyssinica SIL" w:cs="Abyssinica SIL"/>
        </w:rPr>
        <w:t>ወ</w:t>
      </w:r>
    </w:p>
    <w:p w14:paraId="00000069" w14:textId="08A1BFA0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ላዕሌሆሙ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፫መኳንንት፡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ወ፩፡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እምኔሆሙ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መኳንንት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ያግብኡ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ሐሳበ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ኢያጽሕብዎ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፫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 w:rsidRPr="00B7275D">
        <w:rPr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ይሄይል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መላእክት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ወመኳንንት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ዘየዓቢ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መንፈሰ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67514A" w:rsidRPr="00B7275D">
        <w:rPr>
          <w:rFonts w:ascii="Abyssinica SIL" w:eastAsia="Abyssinica SIL" w:hAnsi="Abyssinica SIL" w:cs="Abyssinica SIL"/>
          <w:lang w:val="en-GB"/>
        </w:rPr>
        <w:t>[</w:t>
      </w:r>
      <w:r w:rsidR="0067514A">
        <w:rPr>
          <w:rFonts w:ascii="Abyssinica SIL" w:eastAsia="Abyssinica SIL" w:hAnsi="Abyssinica SIL" w:cs="Abyssinica SIL"/>
        </w:rPr>
        <w:t>፬</w:t>
      </w:r>
      <w:r w:rsidR="0067514A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ንጉሥሰ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ይሄሊ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ይሢሞ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ወበእንተዝ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መላእክት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ወመኳንንት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የኃሥሡ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ምክንያተ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ይርከቡ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ማዕሌተ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ስእኑ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ረኪበ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ምንትኒ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ምክንያት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ወኢትሕዝብት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ምእመን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ወኢተረክበ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</w:t>
      </w:r>
      <w:proofErr w:type="spellEnd"/>
    </w:p>
    <w:p w14:paraId="0000006A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[17v]</w:t>
      </w:r>
    </w:p>
    <w:p w14:paraId="0000006B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ትኒ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ወትሕዝብት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ዕደው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ኢንረክብ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ለዝንቱ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ምንትኒ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ምክንያተ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በሕገ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አምላኩ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ተጋብኡ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በትምይንት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መላእክት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ወመኳንንት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ዓበይት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ዳርዮስ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ሕየው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ተማከሩ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መላእክተ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ወመገብት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ወመኳንንት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ወመማክርት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ወመሳፍንት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ይፃእ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ትእዛዝ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ንጉሣዊ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ወዓዋዴ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ዘሰአለ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ምንተኒ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ስእለተ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መኑሂ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አምአማልክት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ሣልስ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እምኀቤከ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ይትወደይ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</w:t>
      </w:r>
      <w:proofErr w:type="spellEnd"/>
    </w:p>
    <w:p w14:paraId="0000006C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r>
        <w:rPr>
          <w:rFonts w:ascii="Abyssinica SIL" w:eastAsia="Abyssinica SIL" w:hAnsi="Abyssinica SIL" w:cs="Abyssinica SIL"/>
        </w:rPr>
        <w:t>ተ፡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ዓዘቅተ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አጽንዕ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ኵነኔ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ወጸሐፍ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ትእዛዘ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ኢይትወለጥ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ዘተሠርዓ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ሜዶን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ወፋርስ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ወኢይደልዎ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ለመኑሂ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ይትዓደው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ዳርዮስ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ዓቀመ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ዓዎዴ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ወሠርዓ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ዘንተ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አእመረ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ዝብሂል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ተሐገገ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ወአርኂዎ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መሳክወ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ጽርሑ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አንጻረ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ኢየሩሳሌም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፫፡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ጊዜያተ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ለለዕለቱ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የአርፍ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አብራኪሁ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ወይሰግድ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ወይትጋነይ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ለመዶ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ይግበር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ያስተሐይጹ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በጥንቁቅ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ዕደው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ረከብዎ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ይስእል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ወያስተበቍዕ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6D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18r]</w:t>
      </w:r>
    </w:p>
    <w:p w14:paraId="0000006E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ዚአሁ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ወቀሪቦሙ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አዋዴ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ሠራዕከ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ዘሰአለ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መነሃ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አማልክት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ሠላስ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lastRenderedPageBreak/>
        <w:t>ዘእንበለ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እምኀቤከ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ይትወደይ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ዓዘቅተ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ወአውሢኦ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እሙን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ሥርዓተ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ሜዶን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ወፋርስ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ዘኢይደሉ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ይትነሠት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ያወሥኡ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ዘእምደቂቀ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ፄዋ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ይሁዳ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ኢሃለየ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ወዓዋዴ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ዘዓቀምከ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ሠለስተ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ጊዜያተ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ለለዕለተ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ይጼሊ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በአስተብ</w:t>
      </w:r>
      <w:proofErr w:type="spellEnd"/>
    </w:p>
    <w:p w14:paraId="0000006F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ቍዖቱ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ወሰሚዖ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ተከዘ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ያድኅኖ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እርቦተ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ፀሐይ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ፃመወ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ይባልሖ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እልኩ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አእሚሮሙ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ሜዶን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ወፋርስ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ትእዛዝ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ዘዓቀመ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ኢይደሉ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ይትወለጥ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ሶቤሃ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አዘዘ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ወአምጽእዎ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ወወደይዎ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ዓዘቅተ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ዘታመልኮ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ዘልፈ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ያድኅነከ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ወአምጽኡ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ዕብነ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ወአንበርዎ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ዲበ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ዓዘቅት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ኪያሁ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ሐተመ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ባሕልቀ</w:t>
      </w:r>
      <w:proofErr w:type="spellEnd"/>
    </w:p>
    <w:p w14:paraId="00000070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18v]</w:t>
      </w:r>
    </w:p>
    <w:p w14:paraId="00000071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r>
        <w:rPr>
          <w:rFonts w:ascii="Abyssinica SIL" w:eastAsia="Abyssinica SIL" w:hAnsi="Abyssinica SIL" w:cs="Abyssinica SIL"/>
        </w:rPr>
        <w:t>ቱ፡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ወበሕልቀተ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ዓበይቱ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ኢይትገበር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ምንተኒ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ወአተወ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ወኖመ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ይደረር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ወኢያብኡ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መባልዕተ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ቅድሜሁ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ንዋም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ተግኅሠ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እምኔሁ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ተንሢኦ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በጽባሕ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ጎሕ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ሖረ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ፍጡነ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ዓዘቅተ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ወቀርበ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ዓዘቅት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ወጸውዖ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አንብዓዊ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ዘኪያሁ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ታመልክ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ዘልፈ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ይመስለከኑ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ዘክህለ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አድኅኖተከ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እምአፈ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ወአውሢኦ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ሕየው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72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አምላኪየ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ፈነወ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{</w:t>
      </w:r>
      <w:proofErr w:type="spellStart"/>
      <w:r>
        <w:rPr>
          <w:rFonts w:ascii="Abyssinica SIL" w:eastAsia="Abyssinica SIL" w:hAnsi="Abyssinica SIL" w:cs="Abyssinica SIL"/>
        </w:rPr>
        <w:t>መጽሐፈ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መቃብያን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ቀዳማይ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ም፬፡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ቃ፡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፰</w:t>
      </w:r>
      <w:r w:rsidRPr="00B7275D">
        <w:rPr>
          <w:rFonts w:ascii="Abyssinica SIL" w:eastAsia="Abyssinica SIL" w:hAnsi="Abyssinica SIL" w:cs="Abyssinica SIL"/>
          <w:lang w:val="en-GB"/>
        </w:rPr>
        <w:t>}</w:t>
      </w:r>
      <w:r>
        <w:rPr>
          <w:rFonts w:ascii="Abyssinica SIL" w:eastAsia="Abyssinica SIL" w:hAnsi="Abyssinica SIL" w:cs="Abyssinica SIL"/>
        </w:rPr>
        <w:t>ኮ፡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ወፈጸመ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ወኢያሕሰሙኒ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ተረክበ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ጽድቅ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በቅድሜሁ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ቅድሜከኒ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ኢገበርኩ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ጌጋየ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ሶቤሃ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ተፈሥሐ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በእንቲአሁ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ወአዘዘ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ያውጽእዎ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እምዓዘቅት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እምዓዘቅት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ወኢተረክበ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ምንትኒ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ንክየት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ተአመነ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በአምላኩ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ወበትእዛዘ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ያምጽእዎሙ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ለእልኩ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ዕደው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አስተዋደይዎ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ወወደይዎሙ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ዓዘቅተ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ኪያሆሙ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ወደቂቆሙ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ወአንስቲያሆሙ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ወዘእንበለ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ይብጽሑ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73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19r]</w:t>
      </w:r>
    </w:p>
    <w:p w14:paraId="00000074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ምድረ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ዓዘቅት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መሠጥዎሙ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ወቀጥቀጡ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አዕጽምቲሆሙ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ጸሐፈ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ዳርዮስ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ወአንጋድ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ወበሐውርት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ይነብሩ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ይብል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ሰላም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ይብዛኀክሙ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እምኀቤየ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ተሠርዓ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ትእዛዝ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ምልክናየ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ወመንግሥትየ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ይፍርሁ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ወይርአዱ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ለሊሁ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ወህልው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ወመንግሥቱ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ኢይሠረዉ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ወሥልጣኑ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ባላሒ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ወመድኀን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75" w14:textId="140FB74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ዘይገብር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ትእምርታተ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ወመንክራተ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ዘአድኃኖ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እምዓዘቅተ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ወጸንዓ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ዳርዮስ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ቂሮስ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ፋርሳዊ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ምዕራፍ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="0067514A"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67514A">
        <w:rPr>
          <w:rFonts w:ascii="Abyssinica SIL" w:eastAsia="Abyssinica SIL" w:hAnsi="Abyssinica SIL" w:cs="Abyssinica SIL"/>
        </w:rPr>
        <w:t xml:space="preserve">፯፡ </w:t>
      </w:r>
      <w:proofErr w:type="spellStart"/>
      <w:r>
        <w:rPr>
          <w:rFonts w:ascii="Abyssinica SIL" w:eastAsia="Abyssinica SIL" w:hAnsi="Abyssinica SIL" w:cs="Abyssinica SIL"/>
        </w:rPr>
        <w:t>በዝ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እንበይነ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፬፡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ተመሰሉ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፬፡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ብሉየ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መዋዕል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ወመንበሩ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ወላእካኒሁ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ፍትሐ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ጠፍዑ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ወበጺሖ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ኀቤሁ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ወልደ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እጓለ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ዘለዓለም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lastRenderedPageBreak/>
        <w:t>ዘኢይማስን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ይትከሠቱ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ተመስሉ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ፈድፋደሰ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ይትሜሰሉ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በራብዓዊ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አርዌ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ወአቅርንቲሁ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</w:t>
      </w:r>
      <w:proofErr w:type="spellEnd"/>
    </w:p>
    <w:p w14:paraId="00000076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19v]</w:t>
      </w:r>
    </w:p>
    <w:p w14:paraId="00000077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ነግሥ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ወአዝማን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ወመንፈቀ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በቀዳሚ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ዓመተ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ምስካቡ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ይጽሕፍ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ፈጸሞ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ሕፁር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ይዜከር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ኮንኩ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እሬኢ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ሌሊት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በራእይየ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አርባዕቱ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ነፋሳተ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ይትበአሱ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ወአርባዕቱ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ዓበይት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የዓርጉ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እምባሕር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ወበበይናቲሆሙ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ሊሉይ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ኅብሮሙ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ቀዳማዊት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አንበሳዊት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ወባቲ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አክናፈ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ወኮንኩ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እሬ</w:t>
      </w:r>
      <w:proofErr w:type="spellEnd"/>
    </w:p>
    <w:p w14:paraId="00000078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r>
        <w:rPr>
          <w:rFonts w:ascii="Abyssinica SIL" w:eastAsia="Abyssinica SIL" w:hAnsi="Abyssinica SIL" w:cs="Abyssinica SIL"/>
        </w:rPr>
        <w:t>ኢ፡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ተመልሑ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አክናፊሃ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ወተንሥአት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ወቆመት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ዲበ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አእጋረ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ወልበ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ተውህበ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ላቲ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ቆመት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ካልእት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አርዌ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ዘትመስል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እመንገለ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ወ፫ገበዋት፡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አፉሃ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አስናኒሃ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ወከመዝ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ይቤልዋ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ተንሥኢ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ብልዒ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እሬኢ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ካልዕት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አርዌ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ወባቲ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፬፡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አክናፍ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ዘዖፍ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ወአርባዕቱ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አርእስቲሃ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ለአርዌ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ወተውህበ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እሬኢ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ሌሊት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ወ</w:t>
      </w:r>
    </w:p>
    <w:p w14:paraId="00000079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20r]</w:t>
      </w:r>
    </w:p>
    <w:p w14:paraId="0000007A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ራብዕ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አርዌ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ግሩም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ወንኩር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ወኃያል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አስናን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ዘሐጺን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ይበልዕ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ወየሐርጽ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ተርፉ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ይከይድ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በአዕጋሪሁ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ወነኪር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ቅድሜሁ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፲፡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አቅርንት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አስተሐይጽ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አቅርንት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ካልእ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ቀርን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ንኡስ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በቈለ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በማእከሎሙ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ወ፫አቅርንት፡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ቀዳምያን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ተመልሑ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ገጹ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አዕይንት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አዕይንተ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ቀርን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ወኦፍ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ዘይነብብ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ዓበይተ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ወኮንኩ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እሬኢ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አንበሩ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መናብርተ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ብሉየ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</w:t>
      </w:r>
      <w:proofErr w:type="spellEnd"/>
    </w:p>
    <w:p w14:paraId="0000007B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ዕል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ወልብሱ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ፀዓዳ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በረድ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ወሥዕርተ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ፀምር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ንጹሕ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ወመንበሩ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ነበልባለ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ወሰረገላቲሁ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ዘይነድድ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ወፈለገ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ገፋዒ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ይወጽእ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ቅድሜሁ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አዕላፈ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አእላፋት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ይትለአክዎ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ወትእልፊተ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ትእልፊታት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ይቀውሙ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ቅድሜሁ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ፍትሕ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ወተከሥቱ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መጻሕፍት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ወኮንኩ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እሬኢ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እምድምፀ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ቃላት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ይትናገር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ቀርን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ተቀትለ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አርዌ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ወጠፍዓ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ሥጋሁ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ወተውህበ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ለተውፅዮ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በእሳት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ወተንሥአ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ካልአን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ወተሠርዓ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መ</w:t>
      </w:r>
    </w:p>
    <w:p w14:paraId="0000007C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20v]</w:t>
      </w:r>
    </w:p>
    <w:p w14:paraId="0000007D" w14:textId="0CAA9B3E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ሕይወት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ወዘመን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ወኮንኩ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እሬኢ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ሌሊት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ደመናተ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ወልደ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እጓለ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ወበጽሐ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ብሉየ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መዋዕል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ወአወፈይዎ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በቅድሜሁ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ወወሀቦ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ወክብረ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ወበሐውርት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ወአንጋድ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ይትቀነይ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፲፭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ሥልጣኑ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ዘለዓለም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ዘኢይጠፍዕ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ወመንግሥቱ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ዘኢይማስን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፲፮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ወርዕደኒ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መንፈስየ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ደንገፅኩ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ወራእያተ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ሆከኒ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፲፯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ወቀረብኩ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አሐዱ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</w:t>
      </w:r>
      <w:proofErr w:type="spellEnd"/>
    </w:p>
    <w:p w14:paraId="0000007E" w14:textId="4E19477F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lastRenderedPageBreak/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ውሙ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ወኮንኩ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አኃሥሥ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ጽድቀ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ነገረኒ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ፍካሬቃላት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ወመሐረኒ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፲፰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አርባዕቱ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አርባዕቱ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እሙንቱ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ይትነሥኡ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፲፱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ወይነሥኡ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ዘቅዱስ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ወይእኅዙ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ወዘሙነ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ዘመናት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፳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ወእምዝ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ፈቀድኩ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እትመሐር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ራብዓይ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አርዌ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ነኪረ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ወግሩመ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ፈድፋደ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አስናኒሁ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ወአጽፋሪሁ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ዘሐጺን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ይበልዕ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ወየሐርጽ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ተርፉ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ይከይድ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በአዕጋሪሁ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፳፩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ወበእ</w:t>
      </w:r>
      <w:proofErr w:type="spellEnd"/>
    </w:p>
    <w:p w14:paraId="0000007F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21r]</w:t>
      </w:r>
    </w:p>
    <w:p w14:paraId="00000080" w14:textId="481F7129" w:rsidR="0065121E" w:rsidRPr="00B7275D" w:rsidRDefault="00000000" w:rsidP="003677EC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ዓሠርቱ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አቅርንት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ካልእ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ዘበቈለ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ዘወድቁ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ሠለስቱ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አቅርንት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ቅድሜሁ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አዕይንት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ዘይነብብ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ዓበይተ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የዓቢ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እምካልአን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፳፪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ኮንኩ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እሬኢ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ቀርን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ይፃባዕ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ወይሄይሎሙ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፳፫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ብሉየ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መዋዕል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ፍትሐ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ለቅዱሳን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ወበጽሐ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ዕድሜ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ወአኃዙ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መንግሥተ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፳፬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ወከመዝ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አርዌ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ራብዕ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ራብዕት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ተዓቢ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ወትበልፅ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81" w14:textId="575BE564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ኵላ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ወትከይድ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ወትቀጠቅጥ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፳፭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ወዓሠርቱ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አቅርንት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ዓሠርቱ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ነገሥታት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ይከውኑ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ወካልእ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ይትነሣእ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እምድኅሬሆሙ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ይሄይል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እምቀዳምያን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ወ፫፡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ያቴሕት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፳፮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ወይነብብ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ቃላተ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ወይቀጠቅጥ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ቅዱሳነ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ወይሔሊ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ይወልጥ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አዝማነ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ወሕገጋተ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ወይትወሀቡ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እዴሁ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ወአዝማንወመንፈቀ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፳፯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ወይነብር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ፍትሕ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ይሠዓር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ወይሠረው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ወይጠፍዕ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</w:t>
      </w:r>
      <w:proofErr w:type="spellEnd"/>
    </w:p>
    <w:p w14:paraId="00000082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f. 21v]</w:t>
      </w:r>
    </w:p>
    <w:p w14:paraId="00000083" w14:textId="60706254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r>
        <w:rPr>
          <w:rFonts w:ascii="Abyssinica SIL" w:eastAsia="Abyssinica SIL" w:hAnsi="Abyssinica SIL" w:cs="Abyssinica SIL"/>
        </w:rPr>
        <w:t>ከ፡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ፍጻሜ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፳፰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መንግሥትሰ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ወሥልጣን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ወዕበየ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መትሕተ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ይትወሀብ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ቅዱሳነ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ልዑል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ዘለዓለመ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ነገሥታት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ይትቀነዩ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ወይትኤዘዙ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፳፱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ፍጻሜ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እትሀወክ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ፈድፋደ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እምሕሊናትየ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ወገጽየ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ተወለጠ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በውስጥየ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ዓቀብኩ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ምዕረፍ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፰በዝ፡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እንበይነ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አሐዱ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በሐኵ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ዘክልኤቱ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አቅርንት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ወአሐዱ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ደቤላ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ዘአሐዱ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ቀርን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ወድ</w:t>
      </w:r>
      <w:proofErr w:type="spellEnd"/>
    </w:p>
    <w:p w14:paraId="00000084" w14:textId="4B57233F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ዘዓርባዕቱ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አቅርንት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ወሞኦ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በሐኰ፥በበሐኵ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ይትሜሰል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ሜዶን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ወፋርስ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ወበደቤላ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ጽርዓውያን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ይትዌሰክ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ትዓቢተ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ዘኢየኃፍር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ገጸ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ድሩክናሁ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ወጕሕሉቱ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ወትዕቢቱ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ይትቀጠቀጥ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፩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ሠለስቱ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ዓመተ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አስተርእየኒ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በቀዳሚ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፪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በራእይየ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ሱሳን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ፀወን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ብሔረ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ኤሳም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በራእይ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ለልየ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ዲበ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ኆኅተ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ኡላይ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፫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ወአንሣእኩ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እዕይንትየ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85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22r]</w:t>
      </w:r>
    </w:p>
    <w:p w14:paraId="00000086" w14:textId="01603BA0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አሐዱ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በሐኵ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አሥራግ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ወቦቱአቅርንት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ነዋኃን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ወአሐዱ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ይነውኅ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እምካልኡ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ወይልሕቅ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፬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ወእምዝ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ርኢክዎ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በሐኵ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ይወግዕ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አንጸረ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ምዕራብ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ወሰሜን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lastRenderedPageBreak/>
        <w:t>ወደቡብ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ስእኑ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ተቃውሞቶ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ወድኂነ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እምእዴሁ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ፈቃዱ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ወዓብየ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፭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ሀሎኩ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ደቤላ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አጣሊ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እምዕራብ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ገጸ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ይለክፍ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በደቤላ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ቀርን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እሙር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ማእከለ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አዕይንቲሁ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፮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ወመጽአ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በሐኵ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አቅርንት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ርኢክዎ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ኆኅት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ወሮጸ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87" w14:textId="69EBA916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ኀቤሁ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በመዓተ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ኃይሉ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፯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በጽሐ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ቅሩበ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በሐኵ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ተዓርወየ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ወወግዖ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ለበሐኵ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ወቀጥቀጠ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ክልኤሆን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አቅርንቲሁ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ወስእነ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በሐኵ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ታቃውሞቶ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ነጽሖ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ዲበ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ኬዶ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ዘክህለ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አድኅኖተ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በሐኵ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እምእዴሁ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፰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ደቤላ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አጣሊሰ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ጸንዓ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ተሰብረ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ቀርን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፬፡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አቅርንት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መትሕቴሁ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አንጻረ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፬፡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ነፍሳተ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፱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r>
        <w:rPr>
          <w:rFonts w:ascii="Abyssinica SIL" w:eastAsia="Abyssinica SIL" w:hAnsi="Abyssinica SIL" w:cs="Abyssinica SIL"/>
        </w:rPr>
        <w:t>ወእም፩፡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እምኔሆሙ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ቀርን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ንኡስ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መንገለ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ደቡብ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ወጽባሕ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፲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ወዓብየ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ሰ</w:t>
      </w:r>
    </w:p>
    <w:p w14:paraId="00000088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22v]</w:t>
      </w:r>
    </w:p>
    <w:p w14:paraId="00000089" w14:textId="4DC1AB11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ወአውረደ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ወከዋክብት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ወኬዶሙ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፲፩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ወእምኔሁ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አእተተ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መሥዋዕተ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ወአውደቀ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ቅድሳቲሁ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፲፪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ወተውህበ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መሥዋዕት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ኃጣውእ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ወትትገደፍ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ጽድቅ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ወይገብር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ወይረትዕ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፲፫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ወሰማዕኩ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እምቅዱሳን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ይትነገር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ለካልእ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ይትናገር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ዘኢየአምሮ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ማእዜኑ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ወመሥዋዕት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ወኃጢአተ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ሙስና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ዘተገብ</w:t>
      </w:r>
      <w:proofErr w:type="spellEnd"/>
    </w:p>
    <w:p w14:paraId="0000008A" w14:textId="0D88FD73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ረት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ወመቅደስ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ወኃይሊት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ትከየድ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፲፬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ሰርክ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ወነግህ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፳፡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፻፡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ወ፫፡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፻፡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ወትነጽሕ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መቅደስ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፲፭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ወአኃሥሥ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ጠይቆቶ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ቆመ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ቅድሜየ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ብእሲ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፲፮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ወሰማዕኩ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በማእከለ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ኡላይ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ወከልሐ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ኦገብርኤል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አለቡ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ለዝኩ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፲፯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ወመጽኦ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ወቆመ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ደንጊፅየ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በገጽየ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ወይቤለኒ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ወልደ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እጓለ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በጊዜ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ሕልቀት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ይትፌጸም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ነበበኒ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በገጽየ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፲፰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ወለከፈኒ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ወ</w:t>
      </w:r>
    </w:p>
    <w:p w14:paraId="3D4AF7D8" w14:textId="77777777" w:rsidR="003677EC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23</w:t>
      </w:r>
      <w:r w:rsidR="003677EC" w:rsidRPr="00B7275D">
        <w:rPr>
          <w:rFonts w:ascii="Abyssinica SIL" w:eastAsia="Abyssinica SIL" w:hAnsi="Abyssinica SIL" w:cs="Abyssinica SIL"/>
          <w:lang w:val="en-GB"/>
        </w:rPr>
        <w:t>r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</w:p>
    <w:p w14:paraId="0000008B" w14:textId="2036DC39" w:rsidR="0065121E" w:rsidRPr="00B7275D" w:rsidRDefault="003677EC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ዓቀመኒ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በመዓርግየ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ወይቤለኒ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እነግረከ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ይከውኑ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በደኃሪቱ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ለመርገም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ለዘመን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ፍጻሜሁ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በሐኵ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ዘርኢከ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አቅርንት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ሜዶን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ወፋርስ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ወደቤላ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አጣሊ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ን</w:t>
      </w:r>
      <w:r w:rsidRPr="00B7275D">
        <w:rPr>
          <w:rFonts w:ascii="Abyssinica SIL" w:eastAsia="Abyssinica SIL" w:hAnsi="Abyssinica SIL" w:cs="Abyssinica SIL"/>
          <w:lang w:val="en-GB"/>
        </w:rPr>
        <w:t>[</w:t>
      </w:r>
      <w:r>
        <w:rPr>
          <w:rFonts w:ascii="Abyssinica SIL" w:eastAsia="Abyssinica SIL" w:hAnsi="Abyssinica SIL" w:cs="Abyssinica SIL"/>
        </w:rPr>
        <w:t>፳፩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proofErr w:type="spellStart"/>
      <w:r>
        <w:rPr>
          <w:rFonts w:ascii="Abyssinica SIL" w:eastAsia="Abyssinica SIL" w:hAnsi="Abyssinica SIL" w:cs="Abyssinica SIL"/>
        </w:rPr>
        <w:t>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ጽርዓውያን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ወቀርኑ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ዘነበረ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ማእከለ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አዕይንቲሁ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ለሊሁ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ቀዳማዊ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ተቀጥቀጠ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ዘተንሥኡ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አርባዕቱ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አቅርንት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ህየንቲሁ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፬፡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ነገሥት፡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ይትነሥኡ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እምሕዝቡ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በአምጣነ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ኃይሉ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መንግሥቶሙ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በዝኁ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እኩያት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ይትነሣእ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ዘኢየኃፍር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ገጾ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ወኢየአምር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ምስሌያተ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8C" w14:textId="5DDB2ED0" w:rsidR="0065121E" w:rsidRPr="00B7275D" w:rsidRDefault="003677EC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ወይጸንዕ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በኃይላቲሁ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ወያማስን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ፈድፋደ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ዘኢይትከሀል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ይትአመን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ወይረትዕ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ወይገብር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ወይቀትል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ጽኑዓነ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ወሕዝበ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ቅዱሳነ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አምጣነ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ፈቃዱ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ወይረትዕ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ጕሕሉት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እዴሁ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ወያዓቢ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ወበብዕለ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መላእክት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ይትነሣእ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ወዘእንበለ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ይትቀጠቀጥ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ሰርክ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ወነግህ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lastRenderedPageBreak/>
        <w:t>ዘተብህለ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እሙን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ኀትም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መዋዕል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ይከውን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ሐመምኩ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ወደወይኩ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</w:t>
      </w:r>
      <w:proofErr w:type="spellEnd"/>
    </w:p>
    <w:p w14:paraId="0000008D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23v]</w:t>
      </w:r>
    </w:p>
    <w:p w14:paraId="0000008E" w14:textId="573B6C35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</w:t>
      </w:r>
      <w:r w:rsidR="003677EC" w:rsidRPr="00B7275D">
        <w:rPr>
          <w:rFonts w:ascii="Abyssinica SIL" w:eastAsia="Abyssinica SIL" w:hAnsi="Abyssinica SIL" w:cs="Abyssinica SIL"/>
          <w:lang w:val="en-GB"/>
        </w:rPr>
        <w:t>1</w:t>
      </w:r>
      <w:r w:rsidRPr="00B7275D">
        <w:rPr>
          <w:rFonts w:ascii="Abyssinica SIL" w:eastAsia="Abyssinica SIL" w:hAnsi="Abyssinica SIL" w:cs="Abyssinica SIL"/>
          <w:lang w:val="en-GB"/>
        </w:rPr>
        <w:t xml:space="preserve">) </w:t>
      </w:r>
      <w:proofErr w:type="spellStart"/>
      <w:r>
        <w:rPr>
          <w:rFonts w:ascii="Abyssinica SIL" w:eastAsia="Abyssinica SIL" w:hAnsi="Abyssinica SIL" w:cs="Abyssinica SIL"/>
        </w:rPr>
        <w:t>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ተንሣእኩ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እገብር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ግብራተ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ወአነክር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እንበይነ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ዘይፌክር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ምዕራፍ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፱</w:t>
      </w:r>
      <w:r w:rsidR="003677EC">
        <w:rPr>
          <w:rFonts w:ascii="Abyssinica SIL" w:eastAsia="Abyssinica SIL" w:hAnsi="Abyssinica SIL" w:cs="Abyssinica SIL"/>
          <w:lang w:val="am-ET"/>
        </w:rPr>
        <w:t xml:space="preserve">፡ </w:t>
      </w:r>
      <w:proofErr w:type="spellStart"/>
      <w:r>
        <w:rPr>
          <w:rFonts w:ascii="Abyssinica SIL" w:eastAsia="Abyssinica SIL" w:hAnsi="Abyssinica SIL" w:cs="Abyssinica SIL"/>
        </w:rPr>
        <w:t>በዝ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ጸሎተ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ይትአመን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አይሁድ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እንበይነ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ኃጣውኢሆሙ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ወኃጢአተ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አበዊሆሙ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ረከቡ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ምንዳቤ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ይስእል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ምሕረተ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ለሕዝቡ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ተከሥተ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ሰሙናት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ወተቀብዖተ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ወሞተ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ክርስቶስ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ወሥራዌ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ኃሣረ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ሙስና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መቅደስ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፩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በቀዳሚ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ዓመተ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ዳርዮስ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ወልደ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አሱዊሮስ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ዘእምዘርአ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ሜዶን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ዘነግሠ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ከላዴዎን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፪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በዓመ</w:t>
      </w:r>
      <w:proofErr w:type="spellEnd"/>
    </w:p>
    <w:p w14:paraId="0000008F" w14:textId="7C8AC2B1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</w:t>
      </w:r>
      <w:r w:rsidR="003677EC" w:rsidRPr="00B7275D">
        <w:rPr>
          <w:rFonts w:ascii="Abyssinica SIL" w:eastAsia="Abyssinica SIL" w:hAnsi="Abyssinica SIL" w:cs="Abyssinica SIL"/>
          <w:lang w:val="en-GB"/>
        </w:rPr>
        <w:t>2</w:t>
      </w:r>
      <w:r w:rsidRPr="00B7275D">
        <w:rPr>
          <w:rFonts w:ascii="Abyssinica SIL" w:eastAsia="Abyssinica SIL" w:hAnsi="Abyssinica SIL" w:cs="Abyssinica SIL"/>
          <w:lang w:val="en-GB"/>
        </w:rPr>
        <w:t xml:space="preserve">) </w:t>
      </w:r>
      <w:r>
        <w:rPr>
          <w:rFonts w:ascii="Abyssinica SIL" w:eastAsia="Abyssinica SIL" w:hAnsi="Abyssinica SIL" w:cs="Abyssinica SIL"/>
        </w:rPr>
        <w:t>ት፡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ዘመንግሥቱ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ለበውኩ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መጻሕፍት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ኍልቈ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ዓመታት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ዘበእንቲአሁ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ኤርምያስ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ይትፈጸሙ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ሙስናሃ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ለኢየሩሳሌም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፸፡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ዓመተ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ወሜጥኩ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ገጽየ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አምላኪየ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እስአል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ወአስተብቍዕ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በጾም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ወሠቅ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ወሐመድ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ወጸለይኩ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አምላኪየ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ወገነይኩ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ወእቤ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አስተበቍዕ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ወመፍርህ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ዘተዓቅብ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ኪዳነ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ወምሕረተ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ያፈቅሩከ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የዓቅቡ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ትእዛዛቲከ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፭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አበስነ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ዓመፅነሂ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ወጌገይነ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ወተግኅሥነ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ወጸኑዓነ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እምትእዛዛቲከ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ወእምኵነኔያቲከ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፮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ኢተ</w:t>
      </w:r>
      <w:proofErr w:type="spellEnd"/>
    </w:p>
    <w:p w14:paraId="00000090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24r]</w:t>
      </w:r>
    </w:p>
    <w:p w14:paraId="00000091" w14:textId="25D1B32B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</w:t>
      </w:r>
      <w:r w:rsidR="00BD263D" w:rsidRPr="00B7275D">
        <w:rPr>
          <w:rFonts w:ascii="Abyssinica SIL" w:eastAsia="Abyssinica SIL" w:hAnsi="Abyssinica SIL" w:cs="Abyssinica SIL"/>
          <w:lang w:val="en-GB"/>
        </w:rPr>
        <w:t>1</w:t>
      </w:r>
      <w:r w:rsidRPr="00B7275D">
        <w:rPr>
          <w:rFonts w:ascii="Abyssinica SIL" w:eastAsia="Abyssinica SIL" w:hAnsi="Abyssinica SIL" w:cs="Abyssinica SIL"/>
          <w:lang w:val="en-GB"/>
        </w:rPr>
        <w:t xml:space="preserve">) </w:t>
      </w:r>
      <w:proofErr w:type="spellStart"/>
      <w:r>
        <w:rPr>
          <w:rFonts w:ascii="Abyssinica SIL" w:eastAsia="Abyssinica SIL" w:hAnsi="Abyssinica SIL" w:cs="Abyssinica SIL"/>
        </w:rPr>
        <w:t>አዘዝነ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ለአግብርቲከ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ነቢያት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ነገርዎሙ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በስምከ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ለነገሥትነ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፯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ወመላእክቲነ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ወአበዊነ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ወለኵሎሙ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፰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ጽድቅ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ለነሰ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ኃፍረተ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ዮም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ለሰብአ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ይሁዳ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ይነብሩ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ኢየሩሳሌም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እስራኤል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ቅሩበ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ወርሑቀ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ሰደድኮሙ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እከያቲሆሙ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ኃፍረተ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ወለነገሥትነ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ወለመኳንንቲነ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ወለአበዊነ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፱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ለከሰ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ሣህል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ወምሕረት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ተግኅሥነ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እምኔከ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፲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ወኢሰማዕነ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አ</w:t>
      </w:r>
    </w:p>
    <w:p w14:paraId="00000092" w14:textId="1EC0D89F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</w:t>
      </w:r>
      <w:r w:rsidR="00BD263D" w:rsidRPr="00B7275D">
        <w:rPr>
          <w:rFonts w:ascii="Abyssinica SIL" w:eastAsia="Abyssinica SIL" w:hAnsi="Abyssinica SIL" w:cs="Abyssinica SIL"/>
          <w:lang w:val="en-GB"/>
        </w:rPr>
        <w:t>2</w:t>
      </w:r>
      <w:r w:rsidRPr="00B7275D">
        <w:rPr>
          <w:rFonts w:ascii="Abyssinica SIL" w:eastAsia="Abyssinica SIL" w:hAnsi="Abyssinica SIL" w:cs="Abyssinica SIL"/>
          <w:lang w:val="en-GB"/>
        </w:rPr>
        <w:t xml:space="preserve">) </w:t>
      </w:r>
      <w:proofErr w:type="spellStart"/>
      <w:r>
        <w:rPr>
          <w:rFonts w:ascii="Abyssinica SIL" w:eastAsia="Abyssinica SIL" w:hAnsi="Abyssinica SIL" w:cs="Abyssinica SIL"/>
        </w:rPr>
        <w:t>ምላክነ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ንሖር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በሕጉ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ዘዓቀመ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በአግብርቲሁ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ነቢያት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፲፩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እስራኤል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ዓለው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ወተግኅሡ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ኢይሰምዑ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ወውኅዘ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መርገም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ወጽእለት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ዘጽሑፍ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ኦሪተ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ሙሴ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አበስነ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3677EC" w:rsidRPr="00B7275D">
        <w:rPr>
          <w:rFonts w:ascii="Abyssinica SIL" w:eastAsia="Abyssinica SIL" w:hAnsi="Abyssinica SIL" w:cs="Abyssinica SIL"/>
          <w:lang w:val="en-GB"/>
        </w:rPr>
        <w:t>[</w:t>
      </w:r>
      <w:r w:rsidR="003677EC">
        <w:rPr>
          <w:rFonts w:ascii="Abyssinica SIL" w:eastAsia="Abyssinica SIL" w:hAnsi="Abyssinica SIL" w:cs="Abyssinica SIL"/>
        </w:rPr>
        <w:t>፲፪</w:t>
      </w:r>
      <w:r w:rsidR="003677EC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ወዓቀመ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ቃላቲሁ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ዘነበበ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ወዲበ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መኳንንቲነ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ኰነኑነ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ያምጽኡ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እኪተ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ዘኢኮነ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ከማሁ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መትሕተ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በኢየሩሌሳም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፲፫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ጽሑፍ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ሙሴ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እኩይ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ወኢተማኅለልነ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ገጸከ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93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24v]</w:t>
      </w:r>
    </w:p>
    <w:p w14:paraId="00000094" w14:textId="247DF72F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</w:t>
      </w:r>
      <w:r w:rsidR="00BD263D" w:rsidRPr="00B7275D">
        <w:rPr>
          <w:rFonts w:ascii="Abyssinica SIL" w:eastAsia="Abyssinica SIL" w:hAnsi="Abyssinica SIL" w:cs="Abyssinica SIL"/>
          <w:lang w:val="en-GB"/>
        </w:rPr>
        <w:t>1</w:t>
      </w:r>
      <w:r w:rsidRPr="00B7275D">
        <w:rPr>
          <w:rFonts w:ascii="Abyssinica SIL" w:eastAsia="Abyssinica SIL" w:hAnsi="Abyssinica SIL" w:cs="Abyssinica SIL"/>
          <w:lang w:val="en-GB"/>
        </w:rPr>
        <w:t xml:space="preserve">) </w:t>
      </w:r>
      <w:proofErr w:type="spellStart"/>
      <w:r>
        <w:rPr>
          <w:rFonts w:ascii="Abyssinica SIL" w:eastAsia="Abyssinica SIL" w:hAnsi="Abyssinica SIL" w:cs="Abyssinica SIL"/>
        </w:rPr>
        <w:t>እግዚኦ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ንትመየጥ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እምእከያቲነ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ወነሐሊ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ጽድቀከ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፲፬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ወተግሀ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እኪት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ወአምጽአ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ኪያሃ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ጸድቅ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ግብራቲሁ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ዘገብረ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ኢሰማዕነ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{</w:t>
      </w:r>
      <w:proofErr w:type="spellStart"/>
      <w:r>
        <w:rPr>
          <w:rFonts w:ascii="Abyssinica SIL" w:eastAsia="Abyssinica SIL" w:hAnsi="Abyssinica SIL" w:cs="Abyssinica SIL"/>
        </w:rPr>
        <w:t>በባሮክ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ም፡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፪፡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ቃ፲፩፡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ዘኦሪት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ዘፀኣት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ም፲፭፡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ቃ</w:t>
      </w:r>
      <w:r w:rsidR="00BD263D">
        <w:rPr>
          <w:rFonts w:ascii="Abyssinica SIL" w:eastAsia="Abyssinica SIL" w:hAnsi="Abyssinica SIL" w:cs="Abyssinica SIL"/>
        </w:rPr>
        <w:t xml:space="preserve"> [</w:t>
      </w:r>
      <w:r>
        <w:rPr>
          <w:rFonts w:ascii="Abyssinica SIL" w:eastAsia="Abyssinica SIL" w:hAnsi="Abyssinica SIL" w:cs="Abyssinica SIL"/>
        </w:rPr>
        <w:t>፲፬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ይእዜኒ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አምላክነ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፲፭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ዘአውጻእከ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ግብጽ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ጽንዕት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ወገበርከ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lastRenderedPageBreak/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ዛቲ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አበስነ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ወዓመፅነ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፲፮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አስተበቍዕ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ጽድቅከ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ይትገኃሥ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ቍጥዓከ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ወመዓትከ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እምሀገርከ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ኢየሩሳሌም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ወደብርከ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ኃጣውኢነ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ወ</w:t>
      </w:r>
    </w:p>
    <w:p w14:paraId="00000095" w14:textId="02F93AFD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</w:t>
      </w:r>
      <w:r w:rsidR="00BD263D" w:rsidRPr="00B7275D">
        <w:rPr>
          <w:rFonts w:ascii="Abyssinica SIL" w:eastAsia="Abyssinica SIL" w:hAnsi="Abyssinica SIL" w:cs="Abyssinica SIL"/>
          <w:lang w:val="en-GB"/>
        </w:rPr>
        <w:t>2</w:t>
      </w:r>
      <w:r w:rsidRPr="00B7275D">
        <w:rPr>
          <w:rFonts w:ascii="Abyssinica SIL" w:eastAsia="Abyssinica SIL" w:hAnsi="Abyssinica SIL" w:cs="Abyssinica SIL"/>
          <w:lang w:val="en-GB"/>
        </w:rPr>
        <w:t xml:space="preserve">) </w:t>
      </w:r>
      <w:proofErr w:type="spellStart"/>
      <w:r>
        <w:rPr>
          <w:rFonts w:ascii="Abyssinica SIL" w:eastAsia="Abyssinica SIL" w:hAnsi="Abyssinica SIL" w:cs="Abyssinica SIL"/>
        </w:rPr>
        <w:t>እከያተ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አበዊነ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ኢየሩሳሌም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ወሕዝብከ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ጽዕለተ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በዓውድነ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፲፯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ይእዜሰ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ለሊከ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ጸሎተ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ገብርከ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ወስእለታቲሁ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ወአርኢ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ገጸከ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መቅደስከ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በድወ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፲፰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አምላኪየ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አጽምዕ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እዝነከ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ወስማዕ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አዕይንቲከ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ሙስናነ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ወሀገረ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ዘዲቤሃ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ተጸውዓ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ስምከ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በጽድቃቲነ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ዘንዌሩ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ስእለታቲነ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ገጽከ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ዳእሙ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በሣህላቲከ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፲፱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ስማዕ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ተራኅራኅ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አጽምዕ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ወግበር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ወኢትጐንዲ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ለሊከ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አምላኪየ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ተፀውዓ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ስምከ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ሀገርከ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96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25r]</w:t>
      </w:r>
    </w:p>
    <w:p w14:paraId="00000097" w14:textId="70DD2ED0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ወላዕለ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እነግር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ወእጼሊ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ወእትአመን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ኃጣውአትየ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ወኃጣውአተ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እስራኤል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ወእዌሩ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ስእለታትየ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አምላኪየ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ደብሩ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ለአምላኪየ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፳፩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እትናገር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በጸሎት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ገብርኤል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ዘርኢክዎ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በራእይ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እምቀዲሙ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ይሰርር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ፍጡነ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ለከፈኒ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በጊዜ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መሥዋዕተ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ሰርክ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፳፪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ወመሐረኒ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ወተናገረኒ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ወጻእኩ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እምሀርከ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ወትለቡ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፳፫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እምጥንተ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ስእለታቲከ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ወመጻእኩ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አይድዕከ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ብእሴ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ፍትወት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አ</w:t>
      </w:r>
    </w:p>
    <w:p w14:paraId="00000098" w14:textId="2CA0BEA4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ዕቀብ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፳፬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ሰብዓ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ሰሙናት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ኃጽሩ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ላ</w:t>
      </w:r>
      <w:r w:rsidRPr="00B7275D">
        <w:rPr>
          <w:rFonts w:ascii="Abyssinica SIL" w:eastAsia="Abyssinica SIL" w:hAnsi="Abyssinica SIL" w:cs="Abyssinica SIL"/>
          <w:lang w:val="en-GB"/>
        </w:rPr>
        <w:t>{</w:t>
      </w:r>
      <w:proofErr w:type="spellStart"/>
      <w:r>
        <w:rPr>
          <w:rFonts w:ascii="Abyssinica SIL" w:eastAsia="Abyssinica SIL" w:hAnsi="Abyssinica SIL" w:cs="Abyssinica SIL"/>
        </w:rPr>
        <w:t>ዘማቴም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፹፩፡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ቃ፲፭፡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የሐም፩ቃ፵</w:t>
      </w:r>
      <w:r w:rsidRPr="00B7275D">
        <w:rPr>
          <w:rFonts w:ascii="Abyssinica SIL" w:eastAsia="Abyssinica SIL" w:hAnsi="Abyssinica SIL" w:cs="Abyssinica SIL"/>
          <w:lang w:val="en-GB"/>
        </w:rPr>
        <w:t>}</w:t>
      </w:r>
      <w:proofErr w:type="spellStart"/>
      <w:r>
        <w:rPr>
          <w:rFonts w:ascii="Abyssinica SIL" w:eastAsia="Abyssinica SIL" w:hAnsi="Abyssinica SIL" w:cs="Abyssinica SIL"/>
        </w:rPr>
        <w:t>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ሀገርከ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ይህልቅ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ዕልወት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ወትትመጠው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ኃጢአት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ፍጻሜ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ወይደመሰስ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ወትመጽእ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ጽድቅ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ዘለዓለም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ይትፌጸም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ወይትቀባዕ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ቅዱሳን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፳፭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እምጽአተ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ካዕበ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ትትሐነጽ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ኢየሩሳሌም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ክርስቶስ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ሰብዓቱ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ሰሙናት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ወሰሙናት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ወክልኤቱ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ይከውኑ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ወካዕበ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ይትሐነጹ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መርህብ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ወአረፍት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በጽዑቅ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አዝማን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፳፮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ወክልኤ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ሰሙናት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ይትቀተል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ክርስቶ</w:t>
      </w:r>
      <w:proofErr w:type="spellEnd"/>
    </w:p>
    <w:p w14:paraId="00000099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25v]</w:t>
      </w:r>
    </w:p>
    <w:p w14:paraId="0000009A" w14:textId="255EFB53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r>
        <w:rPr>
          <w:rFonts w:ascii="Abyssinica SIL" w:eastAsia="Abyssinica SIL" w:hAnsi="Abyssinica SIL" w:cs="Abyssinica SIL"/>
        </w:rPr>
        <w:t>ስ፡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ወኢይሄሉ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ይክሕዶ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ወያማስን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ሀገረ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ወመቅደሰ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መስፍን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ዘይመጽእ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ወፍጻሜሁ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ሥራዊሁ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ፍጻሜ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ፀብዕ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ሙስና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፳፯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ወታጸንዕ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ኪዳነ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ለብዙኃን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አሐቲ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ሱባዔ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ወበመንፈቀ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ሱባዔ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ይጠፍዕ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ሞፃሕት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ወመሥዋዕት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ወይሂሉ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መቅደስ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ኃሣረ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ሙስና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ማኅለቅት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ወፍጻሜ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ይጸንዕ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ሙስና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ምእራፍ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፲፡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አስርሐ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ልቡሰ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ጰዶር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ተዘከረ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ደንገፀ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ወርዕየ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አጽንዓዎ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ምዕረ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ወካዕበ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ይትነግር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መንገሥተ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ፋርስ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ዘተቃወመ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ዕርዓው</w:t>
      </w:r>
      <w:proofErr w:type="spellEnd"/>
    </w:p>
    <w:p w14:paraId="0000009B" w14:textId="2517AAD9" w:rsidR="0065121E" w:rsidRPr="00B7275D" w:rsidRDefault="00000000" w:rsidP="00BD263D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ሚካኤል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አይሁድ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ዘባሕቲቱ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ረድአ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፩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፫፡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ዓመተ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ለቂሮስ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ፋርስ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ተከሥተ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ዘተሠምየ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ብልጣሶር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እሙን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ወኃይል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ወለበወ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ለብዎ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የዓፅብ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፪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በእሉ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መዋዕል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ሀሎኩ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እላሁ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ሠለስተ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ሰሙናተ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መዋዕል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፫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ኅብሰተ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ፍትወ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ኢባላዕኩ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ወኢቦአ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አፉየ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ወወይን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ቅብዓ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ኢተቀባዕኩ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ተፈጸሙ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፫፡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ሰሙናተ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መዋዕል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፬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፳፡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ወረቡዕ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ለወርኅ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ቀዳማዊ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ሀሎኩ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ፈለግ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ጤግሮስ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፭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ወአንሣዕኩ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አዕይንትየ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9C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lastRenderedPageBreak/>
        <w:t>[f. 26r]</w:t>
      </w:r>
    </w:p>
    <w:p w14:paraId="0000009D" w14:textId="2112C883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ብእሲ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አሐዱ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ልብሱ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ጰዴር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ወቅኑት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ሐቋሁ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በወርቀ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አፌዝ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፮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ወነፍስቱከመ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ክርስ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ሊቶቤ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ወገጹ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መብረቅ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አዕይንቲሁ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ማኃትው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ዘይነድድ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ወመዛርኢሁ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ታሕተ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አዕጋር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ርእየተ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ርሱን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ወድምፀ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ቃላቲሁ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ድምፀ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፯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ባሕቲትየ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ዕደውሰ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ምስሌየ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ኢርእዩ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ዳእሙ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ድንጋፄ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አኃዞሙ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ወእምፍርሃት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ጐዩ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ክቡት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፰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ባሕቲትየ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ተረፍኩ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ወኢተርፈ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ርእየትየ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ተወለጠ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በው</w:t>
      </w:r>
      <w:proofErr w:type="spellEnd"/>
    </w:p>
    <w:p w14:paraId="0000009E" w14:textId="53D4DDD8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ሥጥየ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ወመጽለውኩ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ወኢአኃዝኩ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ምንተኒ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ኃይለ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፱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ወሰማዕኩ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ንባባቲሁ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ወሰሚዕየ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እሰክብ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ተነጺሕየ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ዲበ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ገጽየ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ወገጽየ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ጠግዓ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በምድር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ለከፈኒ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ወዓቀመኒ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በአብራክየ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ወእራኃተ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አዕዳውየ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፲፩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ወይቤለኒ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ብእሴ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ፍትወት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ቃላተ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እነግረከ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ወቁም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በመዓርግከ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ተፈኖኩ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ኀቤከ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ይቤለኒ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ቆምኩ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እርዕድ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፲፪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ወይቤለኒ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ኢትፍራህ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እምቀዳሚት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አንበርከ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ለለብዎ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ትሥራኅ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በገጸ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ተሰምዑ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ቃላቲ</w:t>
      </w:r>
      <w:proofErr w:type="spellEnd"/>
    </w:p>
    <w:p w14:paraId="0000009F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26v]</w:t>
      </w:r>
    </w:p>
    <w:p w14:paraId="000000A0" w14:textId="185CB768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r>
        <w:rPr>
          <w:rFonts w:ascii="Abyssinica SIL" w:eastAsia="Abyssinica SIL" w:hAnsi="Abyssinica SIL" w:cs="Abyssinica SIL"/>
        </w:rPr>
        <w:t>ከ፡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መጸእኩ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ቃላቲከ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፲፫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ፋርስ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ተቃወመኒ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፳</w:t>
      </w:r>
      <w:proofErr w:type="spellStart"/>
      <w:r>
        <w:rPr>
          <w:rFonts w:ascii="Abyssinica SIL" w:eastAsia="Abyssinica SIL" w:hAnsi="Abyssinica SIL" w:cs="Abyssinica SIL"/>
        </w:rPr>
        <w:t>ወአሐተ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ዕለታተ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ሚካኤል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እመላእክት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ቀደምት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ይርድአኒ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ተረፍኩ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ህየ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ፋርስ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፲፬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ወመጸእኩ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እምሀርከ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ይመጽኡ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በደኃራውያን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መዋዕል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ለመዋዕል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፲፭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ነገረኒ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ቃላተ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ዘከመዝ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ሜጥኩ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ገጽየ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ወአርመምኩ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፲፮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አምሳለ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እጓለ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ገሠሠኒ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ከናፍርየ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ወከሠትኩ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አፉየ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ወነበብኩ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ለዘኮነ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ይቀው</w:t>
      </w:r>
      <w:proofErr w:type="spellEnd"/>
    </w:p>
    <w:p w14:paraId="000000A1" w14:textId="07CD3C1E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r>
        <w:rPr>
          <w:rFonts w:ascii="Abyssinica SIL" w:eastAsia="Abyssinica SIL" w:hAnsi="Abyssinica SIL" w:cs="Abyssinica SIL"/>
        </w:rPr>
        <w:t>ም፡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አንፃርየ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በራእይከ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ተገፍትዑ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አምትንትየ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ወኢተርፈኒ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ምንትኒ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፲፯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ይህል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ይትናገር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ኢተርፈኒ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ምንትኒ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እስትንፋስየ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ይትዓፀው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፲፰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ወዳግመ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ገሠሠኒ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ወአጽንዓኒ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፲፱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ኢትፍራህ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ብእሴ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ፍትወት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ሰላም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ጽናዕ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ወኩን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ኃያለ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ተናገረኒ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ጸናዕኩ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ተናገር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አጽናዕከኒ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አእመርከኑ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ለምንት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መጻእኩ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ኀቤከ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ይእዜኒ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እትመየጥ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እፅብኦ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ፋርስ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እወጽእ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አስተር</w:t>
      </w:r>
      <w:proofErr w:type="spellEnd"/>
    </w:p>
    <w:p w14:paraId="000000A2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27r]</w:t>
      </w:r>
    </w:p>
    <w:p w14:paraId="000000A3" w14:textId="6D6482F0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እየኒ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ፅርዓውያን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ይመጽእ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፳፩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እነገረከ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ዘተጽሕፈ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በመጽሐፈ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ጽድቅ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መኑሂ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ረዳእየ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ሚካኤል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መልአክክሙ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ምዕራፍ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፲፩፨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ይትኒበይ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ነገሥታተ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ፋርስ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ፅርዕ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ወበእንተተፃብዖታትወዲፓዘይከውኑማእከለ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ነገሥታተ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ደቡብ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ወሰሜን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ዘኢይሔሊ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አማልክትሃ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ላዕሊሁ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እሙንቱ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ብሔራት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የመሥጡ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እምኔሁ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ይቀንዮሙ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፩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እምዓመት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ቀዳማዊ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ዘዳርዮስ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ሜዶናዊ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ይጽናዕ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ወየኃይል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፪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ይእዚኒ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እነግረከ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ጽድቀ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፫፡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ነገሥት፡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ይቀውሙ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ፋ</w:t>
      </w:r>
    </w:p>
    <w:p w14:paraId="000000A4" w14:textId="1D84D486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ርስ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ወራብዖሙ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ይብዕል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በብዕሉ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ያስተናሥእ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ጽርዕ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፫</w:t>
      </w:r>
      <w:r w:rsidR="00BD263D" w:rsidRPr="00B7275D">
        <w:rPr>
          <w:rFonts w:ascii="Abyssinica SIL" w:eastAsia="Abyssinica SIL" w:hAnsi="Abyssinica SIL" w:cs="Abyssinica SIL"/>
          <w:lang w:val="en-GB"/>
        </w:rPr>
        <w:t>]</w:t>
      </w:r>
      <w:proofErr w:type="spellStart"/>
      <w:r>
        <w:rPr>
          <w:rFonts w:ascii="Abyssinica SIL" w:eastAsia="Abyssinica SIL" w:hAnsi="Abyssinica SIL" w:cs="Abyssinica SIL"/>
        </w:rPr>
        <w:t>ወይትነሣእ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ኃያል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ወይኩንን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በብዙኅ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ወይገብር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lastRenderedPageBreak/>
        <w:t>ዘፈቀደ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፬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ተንሥአ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ትትቀጠቀጥ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ወትትከፈል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አርባዕቱ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ነፋሰተ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በአዝማዲሁ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ወኢአምጣነ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ዘኰነነ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ትሠጠጥ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ባዕዳን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፭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ወይጸንዕ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አዜብ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እመላእክቲሁ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ይጸንዕ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ወይኩንን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ምኵናነ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ምኵናኑ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፮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ወእምድ</w:t>
      </w:r>
      <w:proofErr w:type="spellEnd"/>
    </w:p>
    <w:p w14:paraId="000000A5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27v]</w:t>
      </w:r>
    </w:p>
    <w:p w14:paraId="000000A6" w14:textId="0F03F805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ፍጻሜ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ዓመታት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ይሰነአው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አዜብ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ትመጽእ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ሰሜን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ትግበር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ወኢታጠሪ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መዝራእት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ወኢይቀውም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ዘርአ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ወትትወሀብ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ወወራዙቲሃ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ያጸንዕዋ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በአዝማን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፯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ሠርፅ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እምዘርአ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አሥራዊሃ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ወይመጽእ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ወይበውእ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ብሔረ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ሰሜን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ወይገብር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ወይረክብ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፰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አማልክቲሆሙ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ወግልፎዋቲሆሙ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ወንዋየ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ወብሩር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ዘብዙኅ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ሤጦሙ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ጺውዋነ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ይወስድ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ግብጽ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ይሄይል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A7" w14:textId="19245F3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ሰሜን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፱</w:t>
      </w:r>
      <w:r w:rsidR="00BD263D" w:rsidRPr="00B7275D">
        <w:rPr>
          <w:rFonts w:ascii="Abyssinica SIL" w:eastAsia="Abyssinica SIL" w:hAnsi="Abyssinica SIL" w:cs="Abyssinica SIL"/>
          <w:lang w:val="en-GB"/>
        </w:rPr>
        <w:t>]</w:t>
      </w:r>
      <w:proofErr w:type="spellStart"/>
      <w:r>
        <w:rPr>
          <w:rFonts w:ascii="Abyssinica SIL" w:eastAsia="Abyssinica SIL" w:hAnsi="Abyssinica SIL" w:cs="Abyssinica SIL"/>
        </w:rPr>
        <w:t>ወይበውእ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አዜብ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ወይትመየጥ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ብሔሮ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ወደቂቁ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ይትመዓዑ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ወያስተጋብኡ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ብዝኃተ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ወይመጽእ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ፍጡነ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ያመዓብል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ወይትመየጥ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ወይትመአዕ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ወይፃባዕ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ኃይሉ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፲፩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ወተምዒዖ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አዜብ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ይወጽእ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ወይፃባዕ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ሰሜን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ወያስተዳሉ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ወይትወሀብ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እዴሁ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ብዝኅት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፲፪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ወይነሥእ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ብዝኅተ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ወያዓቢ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ወያወድቅ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አእላፈ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ኢይሔይል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፲፫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ይትመየጥ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ሰሜን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ወያስተዳሉ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ብዝኃተ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ዘየዓቢ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እምቀዲሙ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ወበፍጻሜ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አዝማን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ወዓመታት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ይመጽእ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A8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28r]</w:t>
      </w:r>
    </w:p>
    <w:p w14:paraId="000000A9" w14:textId="7E18B16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ፍጡነ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ሠራዊ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{</w:t>
      </w:r>
      <w:proofErr w:type="spellStart"/>
      <w:r>
        <w:rPr>
          <w:rFonts w:ascii="Abyssinica SIL" w:eastAsia="Abyssinica SIL" w:hAnsi="Abyssinica SIL" w:cs="Abyssinica SIL"/>
        </w:rPr>
        <w:t>ዘኢሳይ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ም፲፱፡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ቃ፲፯፨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}</w:t>
      </w:r>
      <w:r>
        <w:rPr>
          <w:rFonts w:ascii="Abyssinica SIL" w:eastAsia="Abyssinica SIL" w:hAnsi="Abyssinica SIL" w:cs="Abyssinica SIL"/>
        </w:rPr>
        <w:t>ት፡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ወንዋይ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ብዙኅ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፲፬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ወበእማንቱ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መዋዕል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ይትነሥኡ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አዜብ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ወደቂቀ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ዓመፃ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ይትነሥኡ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ይፈጽሙ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ወይወድቁ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፲፭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ወይመጽእ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ሰሜን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ወያመጽእ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ክምረ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ወዕፀው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ወይእኅዝ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አህጉረ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ጽኑዓነ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ጥቀወመዛርአ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አዜብ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ኢይጸውሩ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ወይትነሥኡ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ኅሩያኒሁ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ለተቃውሞ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ወኢይትረከብ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፲፮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ወይገብር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ይመጽእ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ሥምረቱ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አንጻረ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ገጹ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ወይትፌጸሞ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እዴሁ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፲፯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ወያነብር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ገጸ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ይምጻእ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</w:t>
      </w:r>
      <w:proofErr w:type="spellEnd"/>
    </w:p>
    <w:p w14:paraId="000000AA" w14:textId="74F2B4F0" w:rsidR="0065121E" w:rsidRPr="00B7275D" w:rsidRDefault="00000000" w:rsidP="00BD263D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ኂዘ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ወርቱዓነ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ይገብር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ምስሌሁ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ወወለተ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ይሁቦ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ያእትቶ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ወኢትቀውም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ወኢትከውን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ዘዚአሁ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፲፰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ወይመይጥ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ገጾ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ደሰያት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ወይአኃዝ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ወይሥዕር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ኃፍረቱ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ወኃፍረተ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ዚአሁ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ይትመየጥ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፲፱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ወይመይጥ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ገጾ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ምኵናነ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ወይትዓቀፍ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ወይወደቅ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ወኢይትረከብ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በመካኑ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ኅሱር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ወዘኢይደልዎ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ክብረ፡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ወበመዋዕል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ሕዳጣን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ይትቀጠቀጥ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በመዓት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ወኢበጸብዕ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፳፩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በመካኑ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ምኑን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ወኢይሁብዎ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</w:t>
      </w:r>
      <w:proofErr w:type="spellEnd"/>
    </w:p>
    <w:p w14:paraId="000000AB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28v]</w:t>
      </w:r>
    </w:p>
    <w:p w14:paraId="000000AC" w14:textId="557AD549" w:rsidR="0065121E" w:rsidRPr="00B7275D" w:rsidRDefault="00000000" w:rsidP="00BD263D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መጽእ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በጽሚት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ወይፈክብ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በጒሕሉት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፳፪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ወመዛርአ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መስተቃትል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ይትመውኡ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እምገጹ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ወይትቀጠቀጡ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ኪዳን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፳፫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ይገብር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ጽልሑተ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ወየዓርግ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ወይመውዕ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በሕዳጥ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፳፫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ወይበውእ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አህጕረ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ብዑላነ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</w:t>
      </w:r>
      <w:r w:rsidR="00BD263D">
        <w:rPr>
          <w:rFonts w:ascii="Abyssinica SIL" w:eastAsia="Abyssinica SIL" w:hAnsi="Abyssinica SIL" w:cs="Abyssinica SIL"/>
          <w:lang w:val="am-ET"/>
        </w:rPr>
        <w:t>፬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ወጥሉላነ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lastRenderedPageBreak/>
        <w:t>ወይገብር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ዘኢገብሩ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አበዊሁ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ወአበወ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አበዊሁ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ሒደታቲሆሙ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ወበርበሮሙ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ወብዕሎሙ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ያማስን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ጽኑዓን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ይሄሊ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ሕሊናተ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ጊዜ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፳፭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ወይትነሣእ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ወልቡ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አዜብ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በሠራዊት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አዜብ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ይትመዓዕ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ለተፃብኦ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በተራድኦ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AD" w14:textId="04C966B1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ብዙኅ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ወጽኑዕ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ወኢይቀውሙ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ይገብሩ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ምክራተ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፳፮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ይበልዑ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ኅብስተ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ምስሌሁ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ይቀጠቅጥዎሙ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ለሠራዊቱ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ይትዔገልዎሙ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ወይወድቁ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ቅቱላን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፳፯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ወልበ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፪ነገሥት፡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ይከውን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ያሕስሙ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ወበአሐቲ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ማዕድ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ይትናገሩ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ሐሰተ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ወኢያረትዑ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ፍጸሜ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ለካልእ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፳፰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ወይትመየጥ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ብሔሮ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ንዋይ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ወልቡ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ሥርዓት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ወይገብር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ወይትመየጥ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ምድሩ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፳፱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ወበዕድሜ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ሥሩዕ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ይትመየጥ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ወይመጽእ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አዜብ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ወኢይከውኖ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ደኃራዊ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ቀዳማዊ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፴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ወይመጽኡ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ተ</w:t>
      </w:r>
    </w:p>
    <w:p w14:paraId="000000AE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29v]</w:t>
      </w:r>
    </w:p>
    <w:p w14:paraId="000000AF" w14:textId="13A32B76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ሪዬሬሳ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ወሮማውያን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ወይትቀሠፍ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ወይትመየጥ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ወይትመዓዕ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ሥርዓት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ወይገብር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ወይትመየጥ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ወይሄሊ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ኃደጉ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ኪዳነ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መቅደስ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፴፩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ወመዛርእ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እምኔሁ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ወያረኵሱ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መቅደሰ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ወያአትቱ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መሥዋዕተ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ዘወትር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ወይሁቡ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ኃሣረ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ለሙስና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፴፪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ወእኩያን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ይትሔየዩ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በጽልሑት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ኪዳን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ዘየአምር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ይረክብ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ወይገብር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፴፫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ወጠቢባን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ይሜህሩ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ወይወድቁ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በሰይፍ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ወፄዋዌ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ወበበርበረ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መዋዕል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፴፬</w:t>
      </w:r>
      <w:r w:rsidR="00BD263D" w:rsidRPr="00B7275D">
        <w:rPr>
          <w:rFonts w:ascii="Abyssinica SIL" w:eastAsia="Abyssinica SIL" w:hAnsi="Abyssinica SIL" w:cs="Abyssinica SIL"/>
          <w:lang w:val="en-GB"/>
        </w:rPr>
        <w:t>]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ወድቁ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ነሥእዎሙ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በሕዳጥ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ረድኤት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ወይትጋብኡ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B1" w14:textId="5FBCB3E9" w:rsidR="0065121E" w:rsidRPr="00B7275D" w:rsidRDefault="00000000" w:rsidP="00BD263D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ምስሌሆሙ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በጕሕሉት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፴፭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ወይወድቁ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እምጠቢባን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ይትረሰኑ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ወይትኃረዩ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ወይጸዓድው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ጊዜ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ሥሩዕ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ይከውን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ካልእ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፴፮</w:t>
      </w:r>
      <w:r w:rsidR="00BD263D" w:rsidRPr="00B7275D">
        <w:rPr>
          <w:rFonts w:ascii="Abyssinica SIL" w:eastAsia="Abyssinica SIL" w:hAnsi="Abyssinica SIL" w:cs="Abyssinica SIL"/>
          <w:lang w:val="en-GB"/>
        </w:rPr>
        <w:t>]</w:t>
      </w:r>
      <w:r w:rsidR="00BD263D" w:rsidRPr="00B7275D">
        <w:rPr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ወይገብር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ፈቀደ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ወይትዔበይ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ወይዜኃር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አማልክት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ይነብብ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ወይረትዕ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የኃልቅ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ተገብረ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ምትረት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፴፯</w:t>
      </w:r>
      <w:r w:rsidR="00BD263D" w:rsidRPr="00B7275D">
        <w:rPr>
          <w:rFonts w:ascii="Abyssinica SIL" w:eastAsia="Abyssinica SIL" w:hAnsi="Abyssinica SIL" w:cs="Abyssinica SIL"/>
          <w:lang w:val="en-GB"/>
        </w:rPr>
        <w:t>]</w:t>
      </w:r>
      <w:r w:rsidR="00BD263D" w:rsidRPr="00B7275D">
        <w:rPr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አበዊሁ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ኢይሄሊ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ወይሄሉ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በፍትወተ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ወኢይሄሊ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መነሃ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ይትነሣእ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፴፰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መውዚን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ይትመለክ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በመካኑ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ዘኢያእ</w:t>
      </w:r>
      <w:proofErr w:type="spellEnd"/>
    </w:p>
    <w:p w14:paraId="000000B2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29v]</w:t>
      </w:r>
    </w:p>
    <w:p w14:paraId="000000B3" w14:textId="09593DEF" w:rsidR="0065121E" w:rsidRPr="00B7275D" w:rsidRDefault="009F0761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መሩ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አበዊሁ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ያክብር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ወበብሩር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ወዕንቊ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ክቡር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ወበነገራት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ፍትዎዋት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፴፱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ወይገብር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ያጽንዖ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ለመውዚን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ነኪር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ዘአእመረ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ወያበዝኅ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ክብረ፡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ወይሁቦሙ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ወይከፍል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በጸጋ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፵</w:t>
      </w:r>
      <w:r w:rsidR="00BD263D" w:rsidRPr="00B7275D">
        <w:rPr>
          <w:rFonts w:ascii="Abyssinica SIL" w:eastAsia="Abyssinica SIL" w:hAnsi="Abyssinica SIL" w:cs="Abyssinica SIL"/>
          <w:lang w:val="en-GB"/>
        </w:rPr>
        <w:t>]</w:t>
      </w:r>
      <w:r w:rsidR="00BD263D" w:rsidRPr="00B7275D">
        <w:rPr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ወበጊዜ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ሥሩዕ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ይፃባዕ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ምስሌሁ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አዜብ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ወይመጽእ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ሰሜን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ማዕበል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በሠረገላት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ወበአፍራስ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ወበአሕማር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ወይበውዕ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አምዳራት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ወይቀጠቅጥ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ወየኃልፍ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BD263D" w:rsidRPr="00B7275D">
        <w:rPr>
          <w:rFonts w:ascii="Abyssinica SIL" w:eastAsia="Abyssinica SIL" w:hAnsi="Abyssinica SIL" w:cs="Abyssinica SIL"/>
          <w:lang w:val="en-GB"/>
        </w:rPr>
        <w:t>[</w:t>
      </w:r>
      <w:r w:rsidR="00BD263D">
        <w:rPr>
          <w:rFonts w:ascii="Abyssinica SIL" w:eastAsia="Abyssinica SIL" w:hAnsi="Abyssinica SIL" w:cs="Abyssinica SIL"/>
        </w:rPr>
        <w:t>፵፩</w:t>
      </w:r>
      <w:r w:rsidR="00BD263D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ወይበውእ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ስቡሐዊት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ወብዙኃን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ይወድቁ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ባሕቲቶ</w:t>
      </w:r>
      <w:proofErr w:type="spellEnd"/>
    </w:p>
    <w:p w14:paraId="000000B4" w14:textId="77A2D477" w:rsidR="0065121E" w:rsidRPr="00B7275D" w:rsidRDefault="009F0761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r>
        <w:rPr>
          <w:rFonts w:ascii="Abyssinica SIL" w:eastAsia="Abyssinica SIL" w:hAnsi="Abyssinica SIL" w:cs="Abyssinica SIL"/>
        </w:rPr>
        <w:t>ሙ፡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ይድኅኑ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እምእደዊሁ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ኤዶም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ወሞአብ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ደቂቀ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አሞን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ወይፌኑ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እዴሁ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አምዳር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ወምድረ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ግብጽ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ኢታመሥጥ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እምእዴሁ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ወይመልክ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መዛግብተ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ወብሩር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ፍትዋነ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ግብጽ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ልብያ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ወኢትዮጵያ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የኃልፍ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ወዜና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የሀውከ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እምሥራቅ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ወእምሰሜን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ወይመጽእ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ብዝኃት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ይቀጥቅጥ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ወይቅትል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ብዙኃነ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ወይተክል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ደብተራሁ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ፖድኖ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ማዕከለ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አብህርት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እሙር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ወቅዱስ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ወይመጽእ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ዘይረድኦ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ምዕራፍ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፲፪፨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ምንዳቤ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ይድኃኑ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ትሩፋነ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B5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lastRenderedPageBreak/>
        <w:t>[f. 30r]</w:t>
      </w:r>
    </w:p>
    <w:p w14:paraId="000000B6" w14:textId="385F0934" w:rsidR="0065121E" w:rsidRPr="00B7275D" w:rsidRDefault="009F0761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አይሁድ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ወእሙታን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ይትነሥኡ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ለሕይወት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ወካልአን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ለኃሣር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ጠቢባን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ወመምህራን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ይበርሁ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ክልኤ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ይቀውሙ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ድንጋገ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ፈለግ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ልቡሰ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ጰዴር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ዘከሠተ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ዕድሜ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ሥራዓ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ፍጻሜሁ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ትንቢት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እምድኀረ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ሥሩፅ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ወውእተአሚረ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ይትነሣእ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ሚካኤል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ለደቂቀ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ወይመጽእ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ዘኢኮነ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ከማሁ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እምአመ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አኃዙ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ይኩኑ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መዋዕል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ይድኅን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ዘተረክበ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ጽሑፈ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መጽሐፍ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ወብዙኃን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ይነውሙ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መሬተ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ይትነሥኡ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{</w:t>
      </w:r>
      <w:proofErr w:type="spellStart"/>
      <w:r>
        <w:rPr>
          <w:rFonts w:ascii="Abyssinica SIL" w:eastAsia="Abyssinica SIL" w:hAnsi="Abyssinica SIL" w:cs="Abyssinica SIL"/>
        </w:rPr>
        <w:t>ዘማቴ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ም፳፭፡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ቃ፵፮</w:t>
      </w:r>
      <w:r w:rsidRPr="00B7275D">
        <w:rPr>
          <w:rFonts w:ascii="Abyssinica SIL" w:eastAsia="Abyssinica SIL" w:hAnsi="Abyssinica SIL" w:cs="Abyssinica SIL"/>
          <w:lang w:val="en-GB"/>
        </w:rPr>
        <w:t>}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ለሕይወት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ዘለዓለም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ወእልኩ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ለኃሣር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ይርአዩ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ለዝሉፉ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ጠቢ</w:t>
      </w:r>
      <w:proofErr w:type="spellEnd"/>
    </w:p>
    <w:p w14:paraId="000000B7" w14:textId="61C2C4BD" w:rsidR="0065121E" w:rsidRPr="00B7275D" w:rsidRDefault="009F0761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ይበርሁ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ብርሃነ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ጠፈር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መሀሩ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ጽድቀ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ለብዙኃን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ከዋክብተ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፬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ቃላተ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ወኅትም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መጽሐፈ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ሥሩዕ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ይትመሀሩ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ወትዝኅ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ጥበብ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ካልአን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፪ቱ፡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ይቀውሙ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እምለፌ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ድንጋገ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ፈለግ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ወካልኡ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እምከሐ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እምካልእ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ድንጋገ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ፈለግ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ለብእሴ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ዘእለብስ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ጶዴረ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መልዕልተ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ፈለግ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ማእዜኑ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ማኅለትተ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ትእምርታት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ወሰ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{</w:t>
      </w:r>
      <w:proofErr w:type="spellStart"/>
      <w:r>
        <w:rPr>
          <w:rFonts w:ascii="Abyssinica SIL" w:eastAsia="Abyssinica SIL" w:hAnsi="Abyssinica SIL" w:cs="Abyssinica SIL"/>
        </w:rPr>
        <w:t>ዘአቡቀ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ም፡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፲፡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ቃ፭</w:t>
      </w:r>
      <w:r w:rsidRPr="00B7275D">
        <w:rPr>
          <w:rFonts w:ascii="Abyssinica SIL" w:eastAsia="Abyssinica SIL" w:hAnsi="Abyssinica SIL" w:cs="Abyssinica SIL"/>
          <w:lang w:val="en-GB"/>
        </w:rPr>
        <w:t>}</w:t>
      </w:r>
      <w:proofErr w:type="spellStart"/>
      <w:r>
        <w:rPr>
          <w:rFonts w:ascii="Abyssinica SIL" w:eastAsia="Abyssinica SIL" w:hAnsi="Abyssinica SIL" w:cs="Abyssinica SIL"/>
        </w:rPr>
        <w:t>ማዕክዎ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ለብእሲ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ዘይለብስ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B8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30v]</w:t>
      </w:r>
    </w:p>
    <w:p w14:paraId="000000B9" w14:textId="4F2F263A" w:rsidR="0065121E" w:rsidRPr="00B7275D" w:rsidRDefault="009F0761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ጶዴረ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ዲበ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ፈለግ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ወአልዓለ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የማኖ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ወፀጋሞ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ወመሐለ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በዘሕያው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ለዓለመ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ዓለም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ለዘመን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ወአዝማን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ወመንፈቀ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አዝማን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ወልበ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ተፈጸመ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ዝርወተ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ይትፌጸሙ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አነሂ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ሰማዕኩ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ወኢለበውኩ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ይከውን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:</w:t>
      </w:r>
      <w:proofErr w:type="spellStart"/>
      <w:r>
        <w:rPr>
          <w:rFonts w:ascii="Abyssinica SIL" w:eastAsia="Abyssinica SIL" w:hAnsi="Abyssinica SIL" w:cs="Abyssinica SIL"/>
        </w:rPr>
        <w:t>እድምኅረ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ሑር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ዕፅዋን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ወኅቱማን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ቃላት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እሙንቱ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ሥሩዕ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ወይትኃረዩ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ወይፀዓድው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ይትፈተኑ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ብዙኃን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ወዓማፅያን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እኩየ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ይገብሩ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ወኢይሌብው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BA" w14:textId="69DCC7EE" w:rsidR="0065121E" w:rsidRPr="00B7275D" w:rsidRDefault="009F0761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ኵሎሙ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ጊጉያን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ጠቢባንሰ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ይሌብው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ወእምጊዜ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ዘይሠዓር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መሥዋዕት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ዘዝልፍ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ወትነብር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ኃሣረ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ሙስና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፲ወ፪ኢ፡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፻ተ፡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፺፨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ብፁዕ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ዘይጸንሕ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ወይበጽሕ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መዋዕል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፲ወ፫፡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፻፡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ወሠለስቱ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ወ፵፭አንተሰ፡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ሑር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ለዕድሜ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ሥሩዕ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ወአዕርፍ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ወትቀውም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በእፃከ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ፍጻሜ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መዋዕል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ምዕራፍ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፲፫፨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ክልኤቱ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ረበናት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ርኩሳን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ዘኢክህሉ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ይስከቡ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ምስሌሂጥቀ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ንጽሕት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አስተዋደዶዎ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እንበይነ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ዝሙት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ይወሰድዎ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ለሞት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ትጼሊ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ሰምዓ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ጸሎታ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ወመዊዖ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ረበናተ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እምአፉሆሙ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ቀተልዎሙ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በኵነኔ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ዘዝሙት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ዘይነብር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BB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31r]</w:t>
      </w:r>
    </w:p>
    <w:p w14:paraId="000000BC" w14:textId="2A96BD8A" w:rsidR="0065121E" w:rsidRPr="00B7275D" w:rsidRDefault="009F0761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ኢዮአቄም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ወአውሰበ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ብእሲተ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ስማ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ሔልቁዩ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ሠናይት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ወፈራሂተ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አዝማዲሃ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በእንተዘኮኑ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ጻድቃነ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መሀሩ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ወለቶሙ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ሙሴ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ኢዮአቄም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ባዕል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ዓፀደ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ሐምል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ጎረ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ይመጽኡ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ኀቤሁ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አይሁድ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ይከብር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እምኵሎሙ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ወተሰይሙ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፪ቱ፡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ልሂቃን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ዓመት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በእንቲአሆሙ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ነበበ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እምባቢሎን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ወጽአት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እኪት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እምልሂቃን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ፈታሕያን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ይመስሉ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ዘይመልኩ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ሕዝበ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እሙንቱ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BD" w14:textId="2BEEF536" w:rsidR="0065121E" w:rsidRPr="00B7275D" w:rsidRDefault="009F0761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lastRenderedPageBreak/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ይለምዱ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ኢዮአቄም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ወይመጽኡ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ኀቤሁ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ይትኩነኑ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፯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ተመይጡ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ጊዜ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ትበውእ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ወታንሶሱ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ዓፀደ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አቅማሐ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ምታ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ይሬእይዋ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ረበናት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አሚረ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ትበውዕ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ወታንሶሱ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በፍትወታ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ወሜጡ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ወገፍትዑ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አዕይንቲሆሙ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ኢይነጽሩ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ወኢተዘከሩ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ኵነኔያተ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ጽዱቃነ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ወክልኤሆሙ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ነበሩ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ተወጊዖሙ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በፍቅራ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ወኢከሠቱ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በበይናቲሆሙ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ሕማሞሙ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ኃፍሩ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ይክሥቱ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ፍትወቶሙ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ዘፈቀ</w:t>
      </w:r>
      <w:proofErr w:type="spellEnd"/>
    </w:p>
    <w:p w14:paraId="000000BE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31v]</w:t>
      </w:r>
    </w:p>
    <w:p w14:paraId="000000BF" w14:textId="2B4075D2" w:rsidR="0065121E" w:rsidRPr="00B7275D" w:rsidRDefault="009F0761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>(col. 1) ዱ፡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ይስክቡ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ምስሌሃ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፲፪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የዓትቡ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አሚረ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ጸሕቅ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ይርአይዋ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ለካልኡ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ንሖር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ጊዜ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ወወጺኦሙ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ተፋለጡ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ተመይጡ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ተራከቡ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ኅቡረ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የኃሥሡ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ክልኤሆሙ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ምክንያተ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ተአመኑ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ፍትወቶሙ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ወሶቤሃ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ክልኤሆሙ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ኅቡረ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ዓቀሙ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ጊዜ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ይክሉ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ረኪቦታ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በባሕቲታ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የዓቅቡ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ድልወ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ቦአት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አሐተ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ጊዜ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ትማልም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ትማልም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ክልኤቱ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አዋልድ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ባሕቲቶን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ወፈቀደት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ትትሐፀብ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ገነት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ላህ</w:t>
      </w:r>
      <w:proofErr w:type="spellEnd"/>
    </w:p>
    <w:p w14:paraId="000000C0" w14:textId="4D87B924" w:rsidR="0065121E" w:rsidRPr="00B7275D" w:rsidRDefault="009F0761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2) </w:t>
      </w:r>
      <w:r>
        <w:rPr>
          <w:rFonts w:ascii="Abyssinica SIL" w:eastAsia="Abyssinica SIL" w:hAnsi="Abyssinica SIL" w:cs="Abyssinica SIL"/>
        </w:rPr>
        <w:t>በ፨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ወኢሀሎ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ህየ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መኑሂ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ክልኤ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ረበናት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ተኃብኡ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ያስተሐይጽዋ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፲፯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ወትቤሎን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ለአዋልዲሃ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ትብዓ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ወሳሞና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ወዕፅዋ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ኆኅተ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ገነት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እትሐፀብ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፲፰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proofErr w:type="spellStart"/>
      <w:r>
        <w:rPr>
          <w:rFonts w:ascii="Abyssinica SIL" w:eastAsia="Abyssinica SIL" w:hAnsi="Abyssinica SIL" w:cs="Abyssinica SIL"/>
        </w:rPr>
        <w:t>ወገብራ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አዘዘቶን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ወአጸዋ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ኆኅተ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ንኡስ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አንቀጽ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ያምጽአ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ዘአዘዘቶን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ወኢያእመራ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ረበናት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ተኃቢኦሙ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፲፱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ወወጺኦን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አዋልድ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ተንሥኡ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ክልኤቱ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ረበናት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ወሮጹ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ዕፅዋን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ኃዋኅወ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ገነት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ዘይሬእየነ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ወንሕነ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በፍትወትኪ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ኦሆ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በሊነ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ወተራቢ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ምስሌነ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ወለእመ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ዓበይኪ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ንከውን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</w:t>
      </w:r>
      <w:proofErr w:type="spellEnd"/>
    </w:p>
    <w:p w14:paraId="40DC0806" w14:textId="649F28CB" w:rsidR="009F0761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32</w:t>
      </w:r>
      <w:r w:rsidR="009F0761" w:rsidRPr="00B7275D">
        <w:rPr>
          <w:rFonts w:ascii="Abyssinica SIL" w:eastAsia="Abyssinica SIL" w:hAnsi="Abyssinica SIL" w:cs="Abyssinica SIL"/>
          <w:lang w:val="en-GB"/>
        </w:rPr>
        <w:t>r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</w:p>
    <w:p w14:paraId="000000C1" w14:textId="3F6802F7" w:rsidR="0065121E" w:rsidRPr="00B7275D" w:rsidRDefault="009F0761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ሌኪ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ወሬዛ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ምስሌኪ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ወበእንተዝ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ሰደድኪ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አዋልደኪ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፳፪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ወገዓረት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ተመንደብኩ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በኵለሄ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ገበርኩ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ሊተ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ሞትየ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ኢገበርኩ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ኢያመስጥ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እምአዕዳዊክሙ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ይሄይሰኒ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ኢገቢርየ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እደቅ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እዴክሙ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እምአአብስ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ወአውየወት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ረበናትኒ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አውየው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ላዕሌሃ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ወሮጸ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ኃዋኅወ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ገነት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ወአርኃወ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ወሰሚዖሙ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ወዓልተ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አውያተ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ገነት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ሮጹ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ንኡስ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አንቀጽ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ይርአዩ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ዘኮነ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ተናገሩ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ረበናት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ኃፍሩ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አግብርት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ግ</w:t>
      </w:r>
    </w:p>
    <w:p w14:paraId="000000C2" w14:textId="6A315A5A" w:rsidR="0065121E" w:rsidRPr="00B7275D" w:rsidRDefault="009F0761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ሙራ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ኢተብህለ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ዘከመዝ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ሳኒታ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ወተጋቢኦሙ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ኢዮአቴም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ብእሲሃ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ክልኤቱ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ረበናት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ተመሊኦሙ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ሕሊና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እኩየ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ይቅትልዋ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ሔልቅዩ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ብእሲተ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ኢዮአቄም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ወበጊዜሃ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ፈነወ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ወመጽአት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አበዊሀ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ወደቂቃ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አዝማዲሃ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፴፩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ሶስናሰ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ራሕጽተ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ወላህይተ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ገጽ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ወአዘዙ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ዓማፅያን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ይክሥቱ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ነበረት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ግልብብተ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ይጽግቡ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እምላህያ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፴፫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ይበክ</w:t>
      </w:r>
      <w:proofErr w:type="spellEnd"/>
    </w:p>
    <w:p w14:paraId="000000C3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32v]</w:t>
      </w:r>
    </w:p>
    <w:p w14:paraId="000000C4" w14:textId="46F7F537" w:rsidR="0065121E" w:rsidRPr="00B7275D" w:rsidRDefault="009F0761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lastRenderedPageBreak/>
        <w:t>(col. 1) 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እሊአሃ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የአምርዋ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፴፬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t xml:space="preserve">  </w:t>
      </w:r>
      <w:proofErr w:type="spellStart"/>
      <w:r>
        <w:rPr>
          <w:rFonts w:ascii="Abyssinica SIL" w:eastAsia="Abyssinica SIL" w:hAnsi="Abyssinica SIL" w:cs="Abyssinica SIL"/>
        </w:rPr>
        <w:t>ወተንሢኦሙ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፪፡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ረበናት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ማእከለ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አንበሩ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አዕዳዊሆሙ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ርእሰ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ትበኪ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ነጸረት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ልባ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ይትዌክል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በእግዚአብሔር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ረበናት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ናንሶሱ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ገነት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ባሕቲትነ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ቦአት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ክልኤቱ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አዋልድ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ወአጸዋ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ኆኅተ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ገነት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ወፈነወት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አዋልደ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መጽአ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ወሬዛ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ዘነበረ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ኅቡአ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ወሰከበ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ምስሌሃ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ንሕነሰ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መዓዝነ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ገነት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ርኢነ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እኪተ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ሮጽነ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ኀቤሆሙ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ወርኢናሆሙ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ይትራከቡ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ኅቡረ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ወኪያሁ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ስእነእ</w:t>
      </w:r>
      <w:proofErr w:type="spellEnd"/>
    </w:p>
    <w:p w14:paraId="000000C5" w14:textId="006C30BB" w:rsidR="0065121E" w:rsidRPr="00B7275D" w:rsidRDefault="009F0761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ሒዘ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ይሄይለነ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አርኂዎ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ኆኅተ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ይረውጽ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ለዛቲሰ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አኃዝናሃ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ወተስእልናሃ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ብእሲሁ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ወዓበየተነ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ከሢተ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ንሕነ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ንከውን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ለዝንቱ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9E1D35" w:rsidRPr="00B7275D">
        <w:rPr>
          <w:rFonts w:ascii="Abyssinica SIL" w:eastAsia="Abyssinica SIL" w:hAnsi="Abyssinica SIL" w:cs="Abyssinica SIL"/>
          <w:lang w:val="en-GB"/>
        </w:rPr>
        <w:t>[</w:t>
      </w:r>
      <w:r w:rsidR="009E1D35">
        <w:rPr>
          <w:rFonts w:ascii="Abyssinica SIL" w:eastAsia="Abyssinica SIL" w:hAnsi="Abyssinica SIL" w:cs="Abyssinica SIL"/>
        </w:rPr>
        <w:t>፵፩</w:t>
      </w:r>
      <w:r w:rsidR="009E1D35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ወአምንዎሙ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ልሒቃነ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ወመኳንንተ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ወፈትሑ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ፍትሐ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ሞት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9E1D35" w:rsidRPr="00B7275D">
        <w:rPr>
          <w:rFonts w:ascii="Abyssinica SIL" w:eastAsia="Abyssinica SIL" w:hAnsi="Abyssinica SIL" w:cs="Abyssinica SIL"/>
          <w:lang w:val="en-GB"/>
        </w:rPr>
        <w:t>[</w:t>
      </w:r>
      <w:r w:rsidR="009E1D35">
        <w:rPr>
          <w:rFonts w:ascii="Abyssinica SIL" w:eastAsia="Abyssinica SIL" w:hAnsi="Abyssinica SIL" w:cs="Abyssinica SIL"/>
        </w:rPr>
        <w:t>፵፪</w:t>
      </w:r>
      <w:r w:rsidR="009E1D35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ወአውየት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ዘለዓም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ማእምረ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ኅቡአት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ወተአምር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ይኩን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9E1D35" w:rsidRPr="00B7275D">
        <w:rPr>
          <w:rFonts w:ascii="Abyssinica SIL" w:eastAsia="Abyssinica SIL" w:hAnsi="Abyssinica SIL" w:cs="Abyssinica SIL"/>
          <w:lang w:val="en-GB"/>
        </w:rPr>
        <w:t>[</w:t>
      </w:r>
      <w:r w:rsidR="009E1D35">
        <w:rPr>
          <w:rFonts w:ascii="Abyssinica SIL" w:eastAsia="Abyssinica SIL" w:hAnsi="Abyssinica SIL" w:cs="Abyssinica SIL"/>
        </w:rPr>
        <w:t>፵፫</w:t>
      </w:r>
      <w:r w:rsidR="009E1D35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ተአምር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ስምዓ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ሐሰት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ነበቡ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እመውት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እግበር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ምንተኒ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በእከይ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ለእሙንቱ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አምሳሉ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9E1D35" w:rsidRPr="00B7275D">
        <w:rPr>
          <w:rFonts w:ascii="Abyssinica SIL" w:eastAsia="Abyssinica SIL" w:hAnsi="Abyssinica SIL" w:cs="Abyssinica SIL"/>
          <w:lang w:val="en-GB"/>
        </w:rPr>
        <w:t>[</w:t>
      </w:r>
      <w:r w:rsidR="009E1D35">
        <w:rPr>
          <w:rFonts w:ascii="Abyssinica SIL" w:eastAsia="Abyssinica SIL" w:hAnsi="Abyssinica SIL" w:cs="Abyssinica SIL"/>
        </w:rPr>
        <w:t>፵፬</w:t>
      </w:r>
      <w:r w:rsidR="009E1D35"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ወሰምዓ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ቃላ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 w:rsidR="009E1D35" w:rsidRPr="00B7275D">
        <w:rPr>
          <w:rFonts w:ascii="Abyssinica SIL" w:eastAsia="Abyssinica SIL" w:hAnsi="Abyssinica SIL" w:cs="Abyssinica SIL"/>
          <w:lang w:val="en-GB"/>
        </w:rPr>
        <w:t>[</w:t>
      </w:r>
      <w:r w:rsidR="009E1D35">
        <w:rPr>
          <w:rFonts w:ascii="Abyssinica SIL" w:eastAsia="Abyssinica SIL" w:hAnsi="Abyssinica SIL" w:cs="Abyssinica SIL"/>
        </w:rPr>
        <w:t>፵፭</w:t>
      </w:r>
      <w:r w:rsidR="009E1D35" w:rsidRPr="00B7275D">
        <w:rPr>
          <w:rFonts w:ascii="Abyssinica SIL" w:eastAsia="Abyssinica SIL" w:hAnsi="Abyssinica SIL" w:cs="Abyssinica SIL"/>
          <w:lang w:val="en-GB"/>
        </w:rPr>
        <w:t xml:space="preserve">] </w:t>
      </w:r>
      <w:r>
        <w:rPr>
          <w:rFonts w:ascii="Abyssinica SIL" w:eastAsia="Abyssinica SIL" w:hAnsi="Abyssinica SIL" w:cs="Abyssinica SIL"/>
        </w:rPr>
        <w:t>ወ</w:t>
      </w:r>
    </w:p>
    <w:p w14:paraId="000000C6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33r]</w:t>
      </w:r>
    </w:p>
    <w:p w14:paraId="000000C7" w14:textId="2D96EAAE" w:rsidR="0065121E" w:rsidRPr="00B7275D" w:rsidRDefault="009E1D35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ይወስዱ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ይቅትልዋ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መንፈሶ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ቅዱስ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ለወልድ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ወሬዛ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ዘስሙ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ወከልሁ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ንጹሕ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እምደማ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ለዛቲ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ወተመይጠ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ኀቤሁ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ምንትኑ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ዘተናገርከ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ቀዊሞ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ማእክሎሙ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ከመዝኑ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አንትሙ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አብዳን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ደቂቀ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እስራኤል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ትፍትሑ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ወትጠይቁ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ጽድቀ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ትኴንኑ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እስራኤል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ተመየጡ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ዓውድ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ስምዓ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ሐሰት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ነበቡ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ላዕሌሃ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ወተመይጡ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ፍጡነ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ወይቤልዎ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ረበናት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ወንበር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ማእከሌነ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ወአይድዓነ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</w:t>
      </w:r>
      <w:proofErr w:type="spellEnd"/>
    </w:p>
    <w:p w14:paraId="000000C8" w14:textId="2802107C" w:rsidR="0065121E" w:rsidRPr="00B7275D" w:rsidRDefault="009E1D35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ክብረ፡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ልሂቅና</w:t>
      </w:r>
      <w:proofErr w:type="spellEnd"/>
      <w:r>
        <w:rPr>
          <w:rFonts w:ascii="Abyssinica SIL" w:eastAsia="Abyssinica SIL" w:hAnsi="Abyssinica SIL" w:cs="Abyssinica SIL"/>
        </w:rPr>
        <w:t>።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ፍልጥዎሙ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ዘዘዚአሆሙ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ርሑቀ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ወእፈትሕ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ላዕሌሆሙ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ተፈልጡ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እምካልኡ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ጸውዓ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፩፡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እምኔሆሙ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ብሉይ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ዘመዋዕል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እኩያን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ኃጣውኢከ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ዘገበርከ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ቀዲሙ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፶፫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ትኩንን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ከነኔያተ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ኢርቱዓነ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ወትገፍዕ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ንጹሐነ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ወተኃድግ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ጊጉያነ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ኢትቅትል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ንጹሐ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ወጻድቀ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ይእዜኒ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ር</w:t>
      </w:r>
      <w:r w:rsidRPr="00B7275D">
        <w:rPr>
          <w:rFonts w:ascii="Abyssinica SIL" w:eastAsia="Abyssinica SIL" w:hAnsi="Abyssinica SIL" w:cs="Abyssinica SIL"/>
          <w:lang w:val="en-GB"/>
        </w:rPr>
        <w:t>{</w:t>
      </w:r>
      <w:proofErr w:type="spellStart"/>
      <w:r>
        <w:rPr>
          <w:rFonts w:ascii="Abyssinica SIL" w:eastAsia="Abyssinica SIL" w:hAnsi="Abyssinica SIL" w:cs="Abyssinica SIL"/>
        </w:rPr>
        <w:t>ዘኦሪት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ዘፀአት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ም፳፫፡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ቃ፬</w:t>
      </w:r>
      <w:r w:rsidRPr="00B7275D">
        <w:rPr>
          <w:rFonts w:ascii="Abyssinica SIL" w:eastAsia="Abyssinica SIL" w:hAnsi="Abyssinica SIL" w:cs="Abyssinica SIL"/>
          <w:lang w:val="en-GB"/>
        </w:rPr>
        <w:t>}</w:t>
      </w:r>
      <w:proofErr w:type="spellStart"/>
      <w:r>
        <w:rPr>
          <w:rFonts w:ascii="Abyssinica SIL" w:eastAsia="Abyssinica SIL" w:hAnsi="Abyssinica SIL" w:cs="Abyssinica SIL"/>
        </w:rPr>
        <w:t>ኢከ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በታሕተ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ርኢክዎሙ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ይትናገሩ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ክልኤሆሙ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ታሕተ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ሰኪኖን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፶፭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ሐሰውከ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C9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33v]</w:t>
      </w:r>
    </w:p>
    <w:p w14:paraId="000000CA" w14:textId="5F3999A3" w:rsidR="0065121E" w:rsidRPr="00B7275D" w:rsidRDefault="009E1D35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ርእስከ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ነሢአ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ኵነኔ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እምኀቤሁ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ያንቅዕከ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እማእከልከ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ወአግኃሦ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ኪያሁ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አዘዘ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ያምጽኡ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ካልአ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ዘርአ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ከነዓን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ዘይሁዳ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ላህይ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አስሐትከ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ወፍትወት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ገፍትዓ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ልበከ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ከመዝ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ኮንክሙ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ትገብርዎን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ለአዋልደ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እስራኤል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ወአማንቱ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ፈሪሆሙ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ይትናገሩክሙ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ይሁዳ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ኢጾረት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እኪተክሙ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ንግረኒ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በታሕተ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ረከብክዎሙ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ይትናገሩ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ክልኤሆሙ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ታሕተ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ጰሪኖን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፶፱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አማን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ሐሰውከ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አንተሂ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ርእስከ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መ</w:t>
      </w:r>
    </w:p>
    <w:p w14:paraId="000000CB" w14:textId="26A1834B" w:rsidR="0065121E" w:rsidRPr="00B7275D" w:rsidRDefault="009E1D35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ይጸንሕ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ይእኅዝ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ሰይፈ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ይሰፅርከ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እማእከልከ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ወይቅትልክሙ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፷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ወከልሀ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ማኅበር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ወባረከዎ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ዘያድኅን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lastRenderedPageBreak/>
        <w:t>ተወከሉ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፷፩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ወተንሥኡ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፪ቱ፡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ረበናት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ሞኦሙ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እምአፉሆሙ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ነበቡ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ሐሰት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ወገብሩ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ገብሩ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እኩየ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ዲበ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ቢጽ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፷፪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{</w:t>
      </w:r>
      <w:proofErr w:type="spellStart"/>
      <w:r>
        <w:rPr>
          <w:rFonts w:ascii="Abyssinica SIL" w:eastAsia="Abyssinica SIL" w:hAnsi="Abyssinica SIL" w:cs="Abyssinica SIL"/>
        </w:rPr>
        <w:t>ዘዳግ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ሕማ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ም፱፡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ቃ፲፱</w:t>
      </w:r>
      <w:r w:rsidRPr="00B7275D">
        <w:rPr>
          <w:rFonts w:ascii="Abyssinica SIL" w:eastAsia="Abyssinica SIL" w:hAnsi="Abyssinica SIL" w:cs="Abyssinica SIL"/>
          <w:lang w:val="en-GB"/>
        </w:rPr>
        <w:t>}</w:t>
      </w:r>
      <w:proofErr w:type="spellStart"/>
      <w:r>
        <w:rPr>
          <w:rFonts w:ascii="Abyssinica SIL" w:eastAsia="Abyssinica SIL" w:hAnsi="Abyssinica SIL" w:cs="Abyssinica SIL"/>
        </w:rPr>
        <w:t>ይገብሩ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ሙሴ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ወቀተልዎሙ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ወድኅነ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ደም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ንጹሕ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በይእቲ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፷፫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ሔልቅያስሰ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ወብእሲቱ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አእኰትዎ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ወለቶሙ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ሶስና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ኢዮአቄም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ሞታ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አዝማድ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</w:t>
      </w:r>
      <w:proofErr w:type="spellEnd"/>
    </w:p>
    <w:p w14:paraId="000000CC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34r]</w:t>
      </w:r>
    </w:p>
    <w:p w14:paraId="000000CD" w14:textId="7D0BAC02" w:rsidR="0065121E" w:rsidRPr="00B7275D" w:rsidRDefault="009E1D35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>(col. 1) መ፡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ኢተረክበ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ርኵስ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ላዕሌሃ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፷፬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ሕዝብ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እምይእቲ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ወለዘይመጽእ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፷፭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አስጥያጊስ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ተወሰከ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አበዊሁ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ቂሮስ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ፋርሳዊ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መንግሥቶ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ምዕራፍ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፲፬በዝ፡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ከሠተ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ትምይንተ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ገነውተ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ጣዖት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ሞቱ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እሙንቱ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ጣዖት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መቅደሱ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ተመዝበረ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ወከማሁ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ለተመን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ያመልክዎ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ባቢሎናውያን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ይወዲ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አፉሁ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ለሐልሐ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ዘተገብረ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እምፒሳ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ወሰብሕ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ወጸጕር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ቀተሎ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ዘበእንቲአሁ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ተቃወምዎ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ባቢሎናውያን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ተወድየ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ዓዘቀተ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ወአምሠጠ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በዳኅን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እንባቆም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እምይሁዳ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ወርእዮ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CE" w14:textId="53CDDFC0" w:rsidR="0065121E" w:rsidRPr="00B7275D" w:rsidRDefault="009E1D35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በልዕዎሙ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በቅጽበቅ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ለመስተዋድያኒሁ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አዘዘ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ይፍርሁ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   </w:t>
      </w:r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ይበልዑ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እማዕደ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ወክቡር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አዕርክቲሁ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ጣዖት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ባቢሎናውያን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ዘስሙ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ያስተዋጽኡ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ለለዕለቱ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ስንዳሌ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፲ወ፪፡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በመስፈርተ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አርጣባሰ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ወአባግዓ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፵፡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ስድስተ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ፃሕበ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ንጉሥኒ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ያከብሮ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ወየሐውር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ይሰግድ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ይስግድ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ለአምላኩ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ለምንት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ኢትሰግድ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ለቤል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ያወሥእ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ኢያመልክ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ለጣዖ</w:t>
      </w:r>
      <w:proofErr w:type="spellEnd"/>
    </w:p>
    <w:p w14:paraId="000000CF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34v]</w:t>
      </w:r>
    </w:p>
    <w:p w14:paraId="000000D0" w14:textId="335FE98B" w:rsidR="0065121E" w:rsidRPr="00B7275D" w:rsidRDefault="009E1D35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ታት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ግብራት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ጻእሙ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ዘፈጠረ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ሰማየ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ወምድረ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ዘሥጋ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ኢይመስለከኑ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ሕያወ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ወኢትሬኢኑ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መጠነ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ይበልዕ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ወይሰቲ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ለለዕለቱ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ይስሕቅ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ኢትስሐት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ጽቡር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አፍአ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ዘብርት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ወኢይበልዕ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ግሙራ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፯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ወተምዓ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ወጸውዖሙ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ለገነውቱ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ኢነገርክሙኒ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ዘይበልዕ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እሎንተ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አስተዋፅዖታተ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ትመውቱ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እመሰ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አርአይክሙኒ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ይበል</w:t>
      </w:r>
      <w:proofErr w:type="spellEnd"/>
    </w:p>
    <w:p w14:paraId="000000D1" w14:textId="7355BB36" w:rsidR="0065121E" w:rsidRPr="00B7275D" w:rsidRDefault="009E1D35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>(col. 2) ዕ፡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እሎንተ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ይመውት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ጸረፈ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ይኩን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ገነውቱ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ሰብዓ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ወሕፃናት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መቅደሰ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ገነውተ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ንሕነ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ንወጽእ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አፍአ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መባልዕተ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ወቅዳሕ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ወዝጋህ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ኆኅተ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ወኅትም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በሕልቃትከ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ጽባሐ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ኢረከብከ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ተበሊዖ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ሞተ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ንመውት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ዘሐሰወ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ላዕሌነ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እሙንቱሰ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ያቀልሉ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ነገረ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ገብሩ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በታሕተ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ማእድ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ምብዋዓ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ክቡተ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ዘቦቱ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ኮ</w:t>
      </w:r>
    </w:p>
    <w:p w14:paraId="000000D2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35r]</w:t>
      </w:r>
    </w:p>
    <w:p w14:paraId="000000D3" w14:textId="09441C7A" w:rsidR="0065121E" w:rsidRPr="00B7275D" w:rsidRDefault="009E1D35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lastRenderedPageBreak/>
        <w:t>(col. 1) ኑ፡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ይበውኡ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ዘልፈ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ወይበልዑ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እሎንተ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እምድኅረ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መባልዕተ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ወአዘዞሙ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ለቍልዔያቲሁ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ወአምጽኡ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ሐመደ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ወዘረወ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መቅደስ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በቅድመ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ወወጺኦሙ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አፀው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ኆኅተ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ወኃቲሞሙ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በሕልቀተ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ሖሩ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ገነወትሰ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ቦኡ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ሌሊተ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ያለምዱ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ወአንስቶሙ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ወደቂቆሙ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ወበልዑ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ወሰትዩ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ወተንሥአ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በጽባሕ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ምስሌሁ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 xml:space="preserve">፲፮]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ድኁናንኑ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ማኅተማት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ድኁናን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ወሶቤሃ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አርኃወ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ኆኅተ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</w:p>
    <w:p w14:paraId="000000D4" w14:textId="4417E96F" w:rsidR="0065121E" w:rsidRPr="00B7275D" w:rsidRDefault="009E1D35" w:rsidP="009E1D35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ነጺሮ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ማዕደ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ወውዓ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ወአልብከ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ምንተኒ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ትምይንት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ወሰሐቀ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ወአሐዞ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ኢይባዕ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ውሥጠ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አስተሐይጽ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ዘመኑ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እሙንቱ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አሠራት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፲፱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እሬኢ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አሠራተ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ዕደው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ወሕፃናት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ወተምዓ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ሶቤሃ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አኃዘሙ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ለገነውት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ወአንስቶሙ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ወደቂቆሙ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ወአርአይዎ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ኆኅተ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ኅቡአ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ይበውኡ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ወይበልዑ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ነበሩ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ማዕድ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ወቀተሎሙ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ወመጠወ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ቤልሃ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ለሥልጣነ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መዝበረ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ከያሁ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ወመቅደስ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ወሀ</w:t>
      </w:r>
      <w:proofErr w:type="spellEnd"/>
    </w:p>
    <w:p w14:paraId="000000D5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35v]</w:t>
      </w:r>
    </w:p>
    <w:p w14:paraId="000000D6" w14:textId="56BFF45C" w:rsidR="0065121E" w:rsidRPr="00B7275D" w:rsidRDefault="009E1D35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>(col. 1) ሎ፡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ያመልክዎ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ባቤሎናውያን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ይእዜ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ኢትክል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ትብል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ሕያወ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እንከሰ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ስግድ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ሎቱ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፳፬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ለእግዚእ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አምላኪየ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እሰግድ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ሕያው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ዝንቱሰ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ሕያወ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ሀበኒ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ሥልጣነ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ወእቀትሎ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ዘእንበለ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ሰይፍ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ወበትር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ወሀብኩከ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ወነሥአ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ፒሳ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ወስብሐ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ወጸጕረ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ወአብሰሎ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ኅቡረ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ወገብሮ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ላሐልሐ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ወወደዮ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ወነቅዓ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ተመን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ለዘኮንክሙታመልክዎ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ዘንተ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ሰም</w:t>
      </w:r>
      <w:proofErr w:type="spellEnd"/>
    </w:p>
    <w:p w14:paraId="000000D7" w14:textId="5A15E755" w:rsidR="0065121E" w:rsidRPr="00B7275D" w:rsidRDefault="009E1D35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>(col. 2) ዑ፡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ባቢሎናውያን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ተምዑ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ፈድፋደ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ወተጋቢኦሙ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ላዕለ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አይሁዳዊ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ቤልሃ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መዝበረ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ወተመነ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ቀትለ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ወገነውተ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ቀተለ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ወመጺኦሙ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ይቤሉ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አግብእ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ንቀትል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ኪያከ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ወቤተከ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፳፱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ወሶበ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ጥቀ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አጽዓቅዎ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ወአገበሮ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አጸባ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መጠዎሙ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ዳንኤልሃ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እሙንቱ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ወደይዎ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ዓዘቅተ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አናብሰት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ወነበረ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ህየ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፯ተ፡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ዕለታተ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ዓዘቅትሰ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ሀለው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፯፡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ወለለዕለቱ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ይሁብዎሙ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ክልኤ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ወክልኤ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አባግዓ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አሜሃሰ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ኢወሀብዎሙ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ይብልዕዎ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እንባቆም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ነቢይ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በይሁዳ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ወውእቱ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አብሰለ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ጸብሐ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ወኅ</w:t>
      </w:r>
      <w:proofErr w:type="spellEnd"/>
    </w:p>
    <w:p w14:paraId="000000D8" w14:textId="77777777" w:rsidR="0065121E" w:rsidRPr="00B7275D" w:rsidRDefault="00000000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t>[f. 36r]</w:t>
      </w:r>
    </w:p>
    <w:p w14:paraId="000000D9" w14:textId="7F8F41BA" w:rsidR="0065121E" w:rsidRPr="00B7275D" w:rsidRDefault="009E1D35">
      <w:pPr>
        <w:rPr>
          <w:rFonts w:ascii="Abyssinica SIL" w:eastAsia="Abyssinica SIL" w:hAnsi="Abyssinica SIL" w:cs="Abyssinica SIL"/>
          <w:lang w:val="en-GB"/>
        </w:rPr>
      </w:pPr>
      <w:r>
        <w:rPr>
          <w:rFonts w:ascii="Abyssinica SIL" w:eastAsia="Abyssinica SIL" w:hAnsi="Abyssinica SIL" w:cs="Abyssinica SIL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ብስታተ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ወደየ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አስፈሬዳ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ወኮነ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የሐውር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ሐቅለ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ይሰድ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የዓጽዱ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፴፫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ለዕንባቆም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ሰድ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ምሳሐ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ዘብከ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ዘሀሎ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ዓዘቅተ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፴፬</w:t>
      </w:r>
      <w:r w:rsidRPr="00B7275D">
        <w:rPr>
          <w:rFonts w:ascii="Abyssinica SIL" w:eastAsia="Abyssinica SIL" w:hAnsi="Abyssinica SIL" w:cs="Abyssinica SIL"/>
          <w:lang w:val="en-GB"/>
        </w:rPr>
        <w:t>]</w:t>
      </w:r>
      <w: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ዕንባቶም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ኢየአምር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ወኢርኢኩ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ወዓ</w:t>
      </w:r>
      <w:proofErr w:type="spellEnd"/>
      <w:r w:rsidRPr="00B7275D">
        <w:rPr>
          <w:rFonts w:ascii="Abyssinica SIL" w:eastAsia="Abyssinica SIL" w:hAnsi="Abyssinica SIL" w:cs="Abyssinica SIL"/>
          <w:lang w:val="en-GB"/>
        </w:rPr>
        <w:t>{</w:t>
      </w:r>
      <w:proofErr w:type="spellStart"/>
      <w:r>
        <w:rPr>
          <w:rFonts w:ascii="Abyssinica SIL" w:eastAsia="Abyssinica SIL" w:hAnsi="Abyssinica SIL" w:cs="Abyssinica SIL"/>
        </w:rPr>
        <w:t>ሕዝቅኤ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ም፰፡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ቃ፫</w:t>
      </w:r>
      <w:r w:rsidRPr="00B7275D">
        <w:rPr>
          <w:rFonts w:ascii="Abyssinica SIL" w:eastAsia="Abyssinica SIL" w:hAnsi="Abyssinica SIL" w:cs="Abyssinica SIL"/>
          <w:lang w:val="en-GB"/>
        </w:rPr>
        <w:t>}</w:t>
      </w:r>
      <w:proofErr w:type="spellStart"/>
      <w:r>
        <w:rPr>
          <w:rFonts w:ascii="Abyssinica SIL" w:eastAsia="Abyssinica SIL" w:hAnsi="Abyssinica SIL" w:cs="Abyssinica SIL"/>
        </w:rPr>
        <w:t>ዘቅተ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ኢየአምር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፴፭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ወአኃዞ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በድማሁ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ወጾሮ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በስእርተ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ርእሱ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ወአንበሮ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ባቢሎን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ዲበ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ዓዘቅት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በኃይለ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መንፈሱ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፴፮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ወከልሀ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ዕንባቆም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ይብል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ገብረ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ንሣእ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ምሳሐ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ዘፈነወ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፴፯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ተዘከረኒ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ወኢሐደጎሙ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ለ</w:t>
      </w:r>
    </w:p>
    <w:p w14:paraId="000000DA" w14:textId="53171964" w:rsidR="0065121E" w:rsidRPr="00B7275D" w:rsidRDefault="009E1D35">
      <w:pPr>
        <w:rPr>
          <w:rFonts w:ascii="Abyssinica SIL" w:eastAsia="Abyssinica SIL" w:hAnsi="Abyssinica SIL" w:cs="Abyssinica SIL"/>
          <w:lang w:val="en-GB"/>
        </w:rPr>
      </w:pPr>
      <w:r w:rsidRPr="00B7275D">
        <w:rPr>
          <w:rFonts w:ascii="Abyssinica SIL" w:eastAsia="Abyssinica SIL" w:hAnsi="Abyssinica SIL" w:cs="Abyssinica SIL"/>
          <w:lang w:val="en-GB"/>
        </w:rPr>
        <w:lastRenderedPageBreak/>
        <w:t xml:space="preserve">(col. 2)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ያፈቅርዎ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፴፰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ወተንሢኦ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በልዓ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መልአከ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እግዚአብሔርሰ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አግብኦ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ለዕንባቆም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ብሔሩ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ወመጽአ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በሳብዕት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ዕለት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ከመ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ይላህዎ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፴፱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ወመጽአ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ኀበ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ዓዘቅተ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ወነጸረ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ወናሁ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ይነብር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ማእከለ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ወከልሀ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ቃል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እንዘ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ይብል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ዓቢይ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አንተ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እግዚኦ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አምላከ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ወአውጽኦ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እምዓዘቅተ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፵፩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ለእልክቱሰ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ኮኑ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ምክንያተ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ተሐጕሎቱ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አብዕዎሙ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ዓዘቅት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ወተበልዑ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በቅዕበት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በቅድሜሁ</w:t>
      </w:r>
      <w:proofErr w:type="spellEnd"/>
      <w:r>
        <w:rPr>
          <w:rFonts w:ascii="Abyssinica SIL" w:eastAsia="Abyssinica SIL" w:hAnsi="Abyssinica SIL" w:cs="Abyssinica SIL"/>
        </w:rPr>
        <w:t>፨</w:t>
      </w:r>
      <w:r w:rsidRPr="00B7275D">
        <w:rPr>
          <w:rFonts w:ascii="Abyssinica SIL" w:eastAsia="Abyssinica SIL" w:hAnsi="Abyssinica SIL" w:cs="Abyssinica SIL"/>
          <w:lang w:val="en-GB"/>
        </w:rPr>
        <w:t xml:space="preserve"> [</w:t>
      </w:r>
      <w:r>
        <w:rPr>
          <w:rFonts w:ascii="Abyssinica SIL" w:eastAsia="Abyssinica SIL" w:hAnsi="Abyssinica SIL" w:cs="Abyssinica SIL"/>
        </w:rPr>
        <w:t>፵፪</w:t>
      </w:r>
      <w:r w:rsidRPr="00B7275D">
        <w:rPr>
          <w:rFonts w:ascii="Abyssinica SIL" w:eastAsia="Abyssinica SIL" w:hAnsi="Abyssinica SIL" w:cs="Abyssinica SIL"/>
          <w:lang w:val="en-GB"/>
        </w:rPr>
        <w:t xml:space="preserve">] </w:t>
      </w:r>
      <w:proofErr w:type="spellStart"/>
      <w:r>
        <w:rPr>
          <w:rFonts w:ascii="Abyssinica SIL" w:eastAsia="Abyssinica SIL" w:hAnsi="Abyssinica SIL" w:cs="Abyssinica SIL"/>
        </w:rPr>
        <w:t>አሜሃ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ይቤ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ንጉሥ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ይፍርህዎ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ኵሎሙ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እለ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ይነብሩ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ለአምላክ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proofErr w:type="spellStart"/>
      <w:r>
        <w:rPr>
          <w:rFonts w:ascii="Abyssinica SIL" w:eastAsia="Abyssinica SIL" w:hAnsi="Abyssinica SIL" w:cs="Abyssinica SIL"/>
        </w:rPr>
        <w:t>እስመ</w:t>
      </w:r>
      <w:proofErr w:type="spellEnd"/>
      <w:r>
        <w:rPr>
          <w:rFonts w:ascii="Abyssinica SIL" w:eastAsia="Abyssinica SIL" w:hAnsi="Abyssinica SIL" w:cs="Abyssinica SIL"/>
        </w:rPr>
        <w:t>፡</w:t>
      </w:r>
      <w:r w:rsidRPr="00B7275D">
        <w:rPr>
          <w:rFonts w:ascii="Abyssinica SIL" w:eastAsia="Abyssinica SIL" w:hAnsi="Abyssinica SIL" w:cs="Abyssinica SIL"/>
          <w:lang w:val="en-GB"/>
        </w:rPr>
        <w:t xml:space="preserve"> </w:t>
      </w:r>
      <w:r>
        <w:rPr>
          <w:rFonts w:ascii="Abyssinica SIL" w:eastAsia="Abyssinica SIL" w:hAnsi="Abyssinica SIL" w:cs="Abyssinica SIL"/>
        </w:rPr>
        <w:t>ለ</w:t>
      </w:r>
    </w:p>
    <w:p w14:paraId="000000DB" w14:textId="77777777" w:rsidR="0065121E" w:rsidRPr="009E1D35" w:rsidRDefault="00000000">
      <w:pPr>
        <w:rPr>
          <w:rFonts w:ascii="Abyssinica SIL" w:eastAsia="Abyssinica SIL" w:hAnsi="Abyssinica SIL" w:cs="Abyssinica SIL"/>
          <w:lang w:val="de-DE"/>
        </w:rPr>
      </w:pPr>
      <w:r w:rsidRPr="009E1D35">
        <w:rPr>
          <w:rFonts w:ascii="Abyssinica SIL" w:eastAsia="Abyssinica SIL" w:hAnsi="Abyssinica SIL" w:cs="Abyssinica SIL"/>
          <w:lang w:val="de-DE"/>
        </w:rPr>
        <w:t>[f. 36v]</w:t>
      </w:r>
    </w:p>
    <w:p w14:paraId="000000DD" w14:textId="7165CBF1" w:rsidR="0065121E" w:rsidRDefault="009E1D35" w:rsidP="00997FAD">
      <w:r>
        <w:rPr>
          <w:rFonts w:ascii="Abyssinica SIL" w:eastAsia="Abyssinica SIL" w:hAnsi="Abyssinica SIL" w:cs="Abyssinica SIL"/>
        </w:rPr>
        <w:t xml:space="preserve">(col. 1) </w:t>
      </w:r>
      <w:proofErr w:type="spellStart"/>
      <w:r>
        <w:rPr>
          <w:rFonts w:ascii="Abyssinica SIL" w:eastAsia="Abyssinica SIL" w:hAnsi="Abyssinica SIL" w:cs="Abyssinica SIL"/>
        </w:rPr>
        <w:t>ሊሁ</w:t>
      </w:r>
      <w:proofErr w:type="spellEnd"/>
      <w:r>
        <w:rPr>
          <w:rFonts w:ascii="Abyssinica SIL" w:eastAsia="Abyssinica SIL" w:hAnsi="Abyssinica SIL" w:cs="Abyssinica SIL"/>
        </w:rPr>
        <w:t xml:space="preserve">፡ </w:t>
      </w:r>
      <w:proofErr w:type="spellStart"/>
      <w:r>
        <w:rPr>
          <w:rFonts w:ascii="Abyssinica SIL" w:eastAsia="Abyssinica SIL" w:hAnsi="Abyssinica SIL" w:cs="Abyssinica SIL"/>
        </w:rPr>
        <w:t>መድኅን</w:t>
      </w:r>
      <w:proofErr w:type="spellEnd"/>
      <w:r>
        <w:rPr>
          <w:rFonts w:ascii="Abyssinica SIL" w:eastAsia="Abyssinica SIL" w:hAnsi="Abyssinica SIL" w:cs="Abyssinica SIL"/>
        </w:rPr>
        <w:t xml:space="preserve">፡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 xml:space="preserve">፡ </w:t>
      </w:r>
      <w:proofErr w:type="spellStart"/>
      <w:r>
        <w:rPr>
          <w:rFonts w:ascii="Abyssinica SIL" w:eastAsia="Abyssinica SIL" w:hAnsi="Abyssinica SIL" w:cs="Abyssinica SIL"/>
        </w:rPr>
        <w:t>ወይገብር</w:t>
      </w:r>
      <w:proofErr w:type="spellEnd"/>
      <w:r>
        <w:rPr>
          <w:rFonts w:ascii="Abyssinica SIL" w:eastAsia="Abyssinica SIL" w:hAnsi="Abyssinica SIL" w:cs="Abyssinica SIL"/>
        </w:rPr>
        <w:t xml:space="preserve">፡ </w:t>
      </w:r>
      <w:proofErr w:type="spellStart"/>
      <w:r>
        <w:rPr>
          <w:rFonts w:ascii="Abyssinica SIL" w:eastAsia="Abyssinica SIL" w:hAnsi="Abyssinica SIL" w:cs="Abyssinica SIL"/>
        </w:rPr>
        <w:t>ትእምርታተ</w:t>
      </w:r>
      <w:proofErr w:type="spellEnd"/>
      <w:r>
        <w:rPr>
          <w:rFonts w:ascii="Abyssinica SIL" w:eastAsia="Abyssinica SIL" w:hAnsi="Abyssinica SIL" w:cs="Abyssinica SIL"/>
        </w:rPr>
        <w:t xml:space="preserve">፡ </w:t>
      </w:r>
      <w:proofErr w:type="spellStart"/>
      <w:r>
        <w:rPr>
          <w:rFonts w:ascii="Abyssinica SIL" w:eastAsia="Abyssinica SIL" w:hAnsi="Abyssinica SIL" w:cs="Abyssinica SIL"/>
        </w:rPr>
        <w:t>ወመንክራተ</w:t>
      </w:r>
      <w:proofErr w:type="spellEnd"/>
      <w:r>
        <w:rPr>
          <w:rFonts w:ascii="Abyssinica SIL" w:eastAsia="Abyssinica SIL" w:hAnsi="Abyssinica SIL" w:cs="Abyssinica SIL"/>
        </w:rPr>
        <w:t xml:space="preserve">፡ </w:t>
      </w:r>
      <w:proofErr w:type="spellStart"/>
      <w:r>
        <w:rPr>
          <w:rFonts w:ascii="Abyssinica SIL" w:eastAsia="Abyssinica SIL" w:hAnsi="Abyssinica SIL" w:cs="Abyssinica SIL"/>
        </w:rPr>
        <w:t>ውስተ</w:t>
      </w:r>
      <w:proofErr w:type="spellEnd"/>
      <w:r>
        <w:rPr>
          <w:rFonts w:ascii="Abyssinica SIL" w:eastAsia="Abyssinica SIL" w:hAnsi="Abyssinica SIL" w:cs="Abyssinica SIL"/>
        </w:rPr>
        <w:t xml:space="preserve">፡ </w:t>
      </w:r>
      <w:proofErr w:type="spellStart"/>
      <w:r>
        <w:rPr>
          <w:rFonts w:ascii="Abyssinica SIL" w:eastAsia="Abyssinica SIL" w:hAnsi="Abyssinica SIL" w:cs="Abyssinica SIL"/>
        </w:rPr>
        <w:t>ምድር</w:t>
      </w:r>
      <w:proofErr w:type="spellEnd"/>
      <w:r>
        <w:rPr>
          <w:rFonts w:ascii="Abyssinica SIL" w:eastAsia="Abyssinica SIL" w:hAnsi="Abyssinica SIL" w:cs="Abyssinica SIL"/>
        </w:rPr>
        <w:t xml:space="preserve">፡ </w:t>
      </w:r>
      <w:proofErr w:type="spellStart"/>
      <w:r>
        <w:rPr>
          <w:rFonts w:ascii="Abyssinica SIL" w:eastAsia="Abyssinica SIL" w:hAnsi="Abyssinica SIL" w:cs="Abyssinica SIL"/>
        </w:rPr>
        <w:t>ውእቱ</w:t>
      </w:r>
      <w:proofErr w:type="spellEnd"/>
      <w:r>
        <w:rPr>
          <w:rFonts w:ascii="Abyssinica SIL" w:eastAsia="Abyssinica SIL" w:hAnsi="Abyssinica SIL" w:cs="Abyssinica SIL"/>
        </w:rPr>
        <w:t xml:space="preserve">፡ </w:t>
      </w:r>
      <w:proofErr w:type="spellStart"/>
      <w:r>
        <w:rPr>
          <w:rFonts w:ascii="Abyssinica SIL" w:eastAsia="Abyssinica SIL" w:hAnsi="Abyssinica SIL" w:cs="Abyssinica SIL"/>
        </w:rPr>
        <w:t>አድኃኖ</w:t>
      </w:r>
      <w:proofErr w:type="spellEnd"/>
      <w:r>
        <w:rPr>
          <w:rFonts w:ascii="Abyssinica SIL" w:eastAsia="Abyssinica SIL" w:hAnsi="Abyssinica SIL" w:cs="Abyssinica SIL"/>
        </w:rPr>
        <w:t xml:space="preserve">፡ </w:t>
      </w:r>
      <w:proofErr w:type="spellStart"/>
      <w:r>
        <w:rPr>
          <w:rFonts w:ascii="Abyssinica SIL" w:eastAsia="Abyssinica SIL" w:hAnsi="Abyssinica SIL" w:cs="Abyssinica SIL"/>
        </w:rPr>
        <w:t>ለዳንኤል</w:t>
      </w:r>
      <w:proofErr w:type="spellEnd"/>
      <w:r>
        <w:rPr>
          <w:rFonts w:ascii="Abyssinica SIL" w:eastAsia="Abyssinica SIL" w:hAnsi="Abyssinica SIL" w:cs="Abyssinica SIL"/>
        </w:rPr>
        <w:t xml:space="preserve">፡ </w:t>
      </w:r>
      <w:proofErr w:type="spellStart"/>
      <w:r>
        <w:rPr>
          <w:rFonts w:ascii="Abyssinica SIL" w:eastAsia="Abyssinica SIL" w:hAnsi="Abyssinica SIL" w:cs="Abyssinica SIL"/>
        </w:rPr>
        <w:t>እምዓዘቅተ</w:t>
      </w:r>
      <w:proofErr w:type="spellEnd"/>
      <w:r>
        <w:rPr>
          <w:rFonts w:ascii="Abyssinica SIL" w:eastAsia="Abyssinica SIL" w:hAnsi="Abyssinica SIL" w:cs="Abyssinica SIL"/>
        </w:rPr>
        <w:t xml:space="preserve">፡ </w:t>
      </w:r>
      <w:proofErr w:type="spellStart"/>
      <w:r>
        <w:rPr>
          <w:rFonts w:ascii="Abyssinica SIL" w:eastAsia="Abyssinica SIL" w:hAnsi="Abyssinica SIL" w:cs="Abyssinica SIL"/>
        </w:rPr>
        <w:t>አናብስት</w:t>
      </w:r>
      <w:proofErr w:type="spellEnd"/>
      <w:r>
        <w:rPr>
          <w:rFonts w:ascii="Abyssinica SIL" w:eastAsia="Abyssinica SIL" w:hAnsi="Abyssinica SIL" w:cs="Abyssinica SIL"/>
        </w:rPr>
        <w:t xml:space="preserve">፡ </w:t>
      </w:r>
      <w:proofErr w:type="spellStart"/>
      <w:r>
        <w:rPr>
          <w:rFonts w:ascii="Abyssinica SIL" w:eastAsia="Abyssinica SIL" w:hAnsi="Abyssinica SIL" w:cs="Abyssinica SIL"/>
        </w:rPr>
        <w:t>ተፈጸመ</w:t>
      </w:r>
      <w:proofErr w:type="spellEnd"/>
      <w:r>
        <w:rPr>
          <w:rFonts w:ascii="Abyssinica SIL" w:eastAsia="Abyssinica SIL" w:hAnsi="Abyssinica SIL" w:cs="Abyssinica SIL"/>
        </w:rPr>
        <w:t xml:space="preserve">፡ </w:t>
      </w:r>
      <w:proofErr w:type="spellStart"/>
      <w:r>
        <w:rPr>
          <w:rFonts w:ascii="Abyssinica SIL" w:eastAsia="Abyssinica SIL" w:hAnsi="Abyssinica SIL" w:cs="Abyssinica SIL"/>
        </w:rPr>
        <w:t>ወጽሐፈ</w:t>
      </w:r>
      <w:proofErr w:type="spellEnd"/>
      <w:r>
        <w:rPr>
          <w:rFonts w:ascii="Abyssinica SIL" w:eastAsia="Abyssinica SIL" w:hAnsi="Abyssinica SIL" w:cs="Abyssinica SIL"/>
        </w:rPr>
        <w:t xml:space="preserve">፡ </w:t>
      </w:r>
      <w:proofErr w:type="spellStart"/>
      <w:r>
        <w:rPr>
          <w:rFonts w:ascii="Abyssinica SIL" w:eastAsia="Abyssinica SIL" w:hAnsi="Abyssinica SIL" w:cs="Abyssinica SIL"/>
        </w:rPr>
        <w:t>ዳንኤል</w:t>
      </w:r>
      <w:proofErr w:type="spellEnd"/>
      <w:r>
        <w:rPr>
          <w:rFonts w:ascii="Abyssinica SIL" w:eastAsia="Abyssinica SIL" w:hAnsi="Abyssinica SIL" w:cs="Abyssinica SIL"/>
        </w:rPr>
        <w:t xml:space="preserve">፨ </w:t>
      </w:r>
    </w:p>
    <w:sectPr w:rsidR="0065121E" w:rsidSect="00CC2A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D22973" w14:textId="77777777" w:rsidR="009231A4" w:rsidRDefault="009231A4" w:rsidP="00CC2A82">
      <w:pPr>
        <w:spacing w:after="0" w:line="240" w:lineRule="auto"/>
      </w:pPr>
      <w:r>
        <w:separator/>
      </w:r>
    </w:p>
  </w:endnote>
  <w:endnote w:type="continuationSeparator" w:id="0">
    <w:p w14:paraId="6F9466CB" w14:textId="77777777" w:rsidR="009231A4" w:rsidRDefault="009231A4" w:rsidP="00CC2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0B028E0-6CB7-486E-BD9F-4B3994CD9A50}"/>
    <w:embedBold r:id="rId2" w:fontKey="{8065DD5F-7F81-47B9-8FAD-9FCDE1D29DD1}"/>
    <w:embedItalic r:id="rId3" w:fontKey="{DDE072CE-3C1A-4C17-8EC0-1CAF9A6681B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08DC0CF-DF52-4A06-B3F9-9FAC161A254A}"/>
    <w:embedBold r:id="rId5" w:fontKey="{04852FE6-5133-449B-992F-46688FEC9A88}"/>
    <w:embedItalic r:id="rId6" w:fontKey="{0D0C86C4-305B-43E8-8A9A-8F33940116DD}"/>
    <w:embedBoldItalic r:id="rId7" w:fontKey="{7F525D37-F043-4A59-8A23-363AEF05F2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8" w:fontKey="{E59602DB-60F9-43B3-B318-3EE01D72DB61}"/>
    <w:embedItalic r:id="rId9" w:fontKey="{6655815F-0539-4A8F-B5D4-5608C1AA6A2A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10" w:fontKey="{3268B16E-F0B2-47F7-B90E-69AD4617BB1F}"/>
    <w:embedItalic r:id="rId11" w:fontKey="{C7D35363-35AF-47FA-A180-9770B0358E5C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12" w:fontKey="{565D288F-F27E-4705-9B83-9254CC80A8FA}"/>
  </w:font>
  <w:font w:name="Abyssinica SIL">
    <w:panose1 w:val="02000000000000000000"/>
    <w:charset w:val="00"/>
    <w:family w:val="auto"/>
    <w:pitch w:val="variable"/>
    <w:sig w:usb0="800000EF" w:usb1="5200A14B" w:usb2="08000828" w:usb3="00000000" w:csb0="00000001" w:csb1="00000000"/>
    <w:embedRegular r:id="rId13" w:fontKey="{1A833DA3-B964-4996-9B3A-2718483AE9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782FA6" w14:textId="77777777" w:rsidR="00CC2A82" w:rsidRDefault="00CC2A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62697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562B03" w14:textId="7987B829" w:rsidR="00CC2A82" w:rsidRDefault="00CC2A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106C78" w14:textId="77777777" w:rsidR="00CC2A82" w:rsidRDefault="00CC2A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F3435" w14:textId="77777777" w:rsidR="00CC2A82" w:rsidRDefault="00CC2A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95B94A" w14:textId="77777777" w:rsidR="009231A4" w:rsidRDefault="009231A4" w:rsidP="00CC2A82">
      <w:pPr>
        <w:spacing w:after="0" w:line="240" w:lineRule="auto"/>
      </w:pPr>
      <w:r>
        <w:separator/>
      </w:r>
    </w:p>
  </w:footnote>
  <w:footnote w:type="continuationSeparator" w:id="0">
    <w:p w14:paraId="45B2C903" w14:textId="77777777" w:rsidR="009231A4" w:rsidRDefault="009231A4" w:rsidP="00CC2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012CF3" w14:textId="77777777" w:rsidR="00CC2A82" w:rsidRDefault="00CC2A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10CE5" w14:textId="111E377E" w:rsidR="00CC2A82" w:rsidRPr="00CC2A82" w:rsidRDefault="00CC2A82" w:rsidP="00CC2A82">
    <w:pPr>
      <w:tabs>
        <w:tab w:val="right" w:pos="8931"/>
      </w:tabs>
      <w:rPr>
        <w:rFonts w:ascii="Brill" w:hAnsi="Brill"/>
        <w:i/>
        <w:iCs/>
        <w:lang w:val="de-DE"/>
      </w:rPr>
    </w:pPr>
    <w:r w:rsidRPr="00CC2A82">
      <w:rPr>
        <w:rFonts w:ascii="Brill" w:hAnsi="Brill"/>
        <w:i/>
        <w:iCs/>
        <w:lang w:val="de-DE"/>
      </w:rPr>
      <w:t>THEOT Daniel in UNESCO 10.34</w:t>
    </w:r>
    <w:r>
      <w:rPr>
        <w:rFonts w:ascii="Brill" w:hAnsi="Brill"/>
        <w:i/>
        <w:iCs/>
        <w:lang w:val="de-DE"/>
      </w:rPr>
      <w:tab/>
    </w:r>
    <w:r>
      <w:rPr>
        <w:noProof/>
      </w:rPr>
      <w:drawing>
        <wp:inline distT="0" distB="0" distL="0" distR="0" wp14:anchorId="641E97CE" wp14:editId="04B29793">
          <wp:extent cx="800078" cy="279367"/>
          <wp:effectExtent l="0" t="0" r="0" b="0"/>
          <wp:docPr id="1998420379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A069C" w14:textId="77777777" w:rsidR="00CC2A82" w:rsidRDefault="00CC2A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21E"/>
    <w:rsid w:val="00165138"/>
    <w:rsid w:val="00232C39"/>
    <w:rsid w:val="003677EC"/>
    <w:rsid w:val="0065121E"/>
    <w:rsid w:val="0067514A"/>
    <w:rsid w:val="006830F7"/>
    <w:rsid w:val="006F78D7"/>
    <w:rsid w:val="008E3C77"/>
    <w:rsid w:val="009231A4"/>
    <w:rsid w:val="00997FAD"/>
    <w:rsid w:val="009A7DED"/>
    <w:rsid w:val="009E1D35"/>
    <w:rsid w:val="009F0761"/>
    <w:rsid w:val="00B65C00"/>
    <w:rsid w:val="00B7275D"/>
    <w:rsid w:val="00BD263D"/>
    <w:rsid w:val="00CC2A82"/>
    <w:rsid w:val="00DB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99FBB"/>
  <w15:docId w15:val="{2EFD7C2A-FD01-410D-B0B0-4456A0F19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156082" w:themeColor="accent1"/>
      </w:pBdr>
      <w:spacing w:after="300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pPr>
      <w:ind w:left="86"/>
    </w:pPr>
    <w:rPr>
      <w:rFonts w:ascii="Play" w:eastAsia="Play" w:hAnsi="Play" w:cs="Play"/>
      <w:i/>
      <w:color w:val="156082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156082" w:themeColor="accent1"/>
      <w:sz w:val="18"/>
      <w:szCs w:val="18"/>
    </w:rPr>
  </w:style>
  <w:style w:type="paragraph" w:customStyle="1" w:styleId="DocDefaults">
    <w:name w:val="DocDefaults"/>
  </w:style>
  <w:style w:type="paragraph" w:styleId="Footer">
    <w:name w:val="footer"/>
    <w:basedOn w:val="Normal"/>
    <w:link w:val="FooterChar"/>
    <w:uiPriority w:val="99"/>
    <w:unhideWhenUsed/>
    <w:rsid w:val="00CC2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A82"/>
  </w:style>
  <w:style w:type="character" w:styleId="UnresolvedMention">
    <w:name w:val="Unresolved Mention"/>
    <w:basedOn w:val="DefaultParagraphFont"/>
    <w:uiPriority w:val="99"/>
    <w:semiHidden/>
    <w:unhideWhenUsed/>
    <w:rsid w:val="00B72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tamasaheft.eu/manuscripts/DimmaUnesco1034/viewe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fFMPtZHgn5T0zOE6jz0I6Wf1Ew==">CgMxLjA4AHIhMTB4LXlhTEt2Qm5SOHk1VzBfQ3lCam1RR0V6TDJfYTB6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8324</Words>
  <Characters>47449</Characters>
  <Application>Microsoft Office Word</Application>
  <DocSecurity>0</DocSecurity>
  <Lines>395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Delamarter</dc:creator>
  <cp:lastModifiedBy>Ralph Lee</cp:lastModifiedBy>
  <cp:revision>8</cp:revision>
  <dcterms:created xsi:type="dcterms:W3CDTF">2024-10-11T15:46:00Z</dcterms:created>
  <dcterms:modified xsi:type="dcterms:W3CDTF">2024-10-22T17:34:00Z</dcterms:modified>
</cp:coreProperties>
</file>